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AABE3">
      <w:pPr>
        <w:pStyle w:val="71"/>
        <w:ind w:firstLine="400"/>
        <w:rPr>
          <w:rFonts w:hint="eastAsia"/>
          <w:sz w:val="20"/>
          <w:lang w:val="en-US"/>
        </w:rPr>
      </w:pPr>
      <w:r>
        <w:rPr>
          <w:sz w:val="20"/>
          <w:lang w:val="en-US"/>
        </w:rPr>
        <w:t xml:space="preserve">  </w:t>
      </w:r>
    </w:p>
    <w:p w14:paraId="1EA0DC43">
      <w:pPr>
        <w:pStyle w:val="71"/>
        <w:ind w:firstLine="400"/>
        <w:rPr>
          <w:rFonts w:hint="eastAsia"/>
          <w:sz w:val="20"/>
        </w:rPr>
      </w:pPr>
    </w:p>
    <w:p w14:paraId="1C2EC40B">
      <w:pPr>
        <w:pStyle w:val="71"/>
        <w:ind w:firstLine="400"/>
        <w:rPr>
          <w:rFonts w:hint="eastAsia"/>
          <w:sz w:val="20"/>
        </w:rPr>
      </w:pPr>
    </w:p>
    <w:p w14:paraId="49239B55">
      <w:pPr>
        <w:pStyle w:val="71"/>
        <w:ind w:firstLine="400"/>
        <w:rPr>
          <w:rFonts w:hint="eastAsia"/>
          <w:sz w:val="20"/>
        </w:rPr>
      </w:pPr>
    </w:p>
    <w:p w14:paraId="760AF4B3">
      <w:pPr>
        <w:pStyle w:val="71"/>
        <w:ind w:firstLine="400"/>
        <w:rPr>
          <w:rFonts w:hint="eastAsia"/>
          <w:sz w:val="20"/>
        </w:rPr>
      </w:pPr>
    </w:p>
    <w:p w14:paraId="1D5A7BA7">
      <w:pPr>
        <w:pStyle w:val="71"/>
        <w:ind w:firstLine="400"/>
        <w:rPr>
          <w:rFonts w:hint="eastAsia"/>
          <w:sz w:val="20"/>
        </w:rPr>
      </w:pPr>
    </w:p>
    <w:p w14:paraId="33467CA0">
      <w:pPr>
        <w:pStyle w:val="71"/>
        <w:spacing w:before="4"/>
        <w:ind w:firstLine="340"/>
        <w:rPr>
          <w:rFonts w:hint="eastAsia"/>
          <w:sz w:val="17"/>
        </w:rPr>
      </w:pPr>
    </w:p>
    <w:p w14:paraId="3227E07D">
      <w:pPr>
        <w:widowControl/>
        <w:tabs>
          <w:tab w:val="left" w:pos="390"/>
          <w:tab w:val="center" w:pos="4404"/>
        </w:tabs>
        <w:jc w:val="center"/>
        <w:rPr>
          <w:rStyle w:val="325"/>
          <w:rFonts w:hint="eastAsia" w:cs="Times New Roman"/>
          <w:b/>
          <w:bCs/>
          <w:sz w:val="76"/>
          <w:szCs w:val="76"/>
          <w:lang w:val="en-US" w:bidi="ar-SA"/>
        </w:rPr>
      </w:pPr>
      <w:r>
        <w:rPr>
          <w:rStyle w:val="325"/>
          <w:rFonts w:cs="Times New Roman"/>
          <w:b/>
          <w:bCs/>
          <w:sz w:val="76"/>
          <w:szCs w:val="76"/>
          <w:lang w:val="en-US" w:bidi="ar-SA"/>
        </w:rPr>
        <w:t>公开招标文件</w:t>
      </w:r>
    </w:p>
    <w:p w14:paraId="3EDBF77F">
      <w:pPr>
        <w:pStyle w:val="71"/>
        <w:ind w:firstLine="2000"/>
        <w:rPr>
          <w:rFonts w:hint="eastAsia"/>
          <w:sz w:val="100"/>
        </w:rPr>
      </w:pPr>
    </w:p>
    <w:tbl>
      <w:tblPr>
        <w:tblStyle w:val="30"/>
        <w:tblW w:w="9222"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22"/>
      </w:tblGrid>
      <w:tr w14:paraId="006D8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3" w:hRule="atLeast"/>
        </w:trPr>
        <w:tc>
          <w:tcPr>
            <w:tcW w:w="9222" w:type="dxa"/>
          </w:tcPr>
          <w:p w14:paraId="17B2A60B">
            <w:pPr>
              <w:ind w:firstLine="800"/>
              <w:rPr>
                <w:rStyle w:val="325"/>
                <w:rFonts w:hint="eastAsia"/>
                <w:sz w:val="40"/>
              </w:rPr>
            </w:pPr>
            <w:r>
              <w:rPr>
                <w:rStyle w:val="325"/>
                <w:sz w:val="40"/>
              </w:rPr>
              <w:t>项目编号：</w:t>
            </w:r>
            <w:r>
              <w:rPr>
                <w:rStyle w:val="325"/>
                <w:rFonts w:hint="eastAsia"/>
                <w:sz w:val="40"/>
              </w:rPr>
              <w:t>JSZC-320115-NPLN-G2026-0001</w:t>
            </w:r>
          </w:p>
          <w:p w14:paraId="3B98C4D8">
            <w:pPr>
              <w:ind w:firstLine="800"/>
              <w:rPr>
                <w:rStyle w:val="325"/>
                <w:rFonts w:hint="eastAsia"/>
                <w:sz w:val="40"/>
              </w:rPr>
            </w:pPr>
          </w:p>
          <w:p w14:paraId="6EC46BEE">
            <w:pPr>
              <w:spacing w:line="360" w:lineRule="auto"/>
              <w:ind w:firstLine="800"/>
              <w:rPr>
                <w:rStyle w:val="325"/>
                <w:rFonts w:hint="eastAsia"/>
                <w:sz w:val="44"/>
              </w:rPr>
            </w:pPr>
            <w:r>
              <w:rPr>
                <w:rStyle w:val="325"/>
                <w:sz w:val="40"/>
              </w:rPr>
              <w:t>项目名称：</w:t>
            </w:r>
            <w:r>
              <w:rPr>
                <w:rStyle w:val="325"/>
                <w:rFonts w:hint="eastAsia"/>
                <w:sz w:val="40"/>
              </w:rPr>
              <w:t>江宁区综合养护第三方监理服务</w:t>
            </w:r>
          </w:p>
        </w:tc>
      </w:tr>
    </w:tbl>
    <w:p w14:paraId="0494D887">
      <w:pPr>
        <w:spacing w:line="590" w:lineRule="exact"/>
        <w:ind w:left="880" w:firstLine="832"/>
        <w:jc w:val="both"/>
        <w:rPr>
          <w:rFonts w:hint="eastAsia"/>
          <w:spacing w:val="-12"/>
          <w:sz w:val="44"/>
        </w:rPr>
      </w:pPr>
    </w:p>
    <w:p w14:paraId="5D436000">
      <w:pPr>
        <w:spacing w:before="215"/>
        <w:ind w:right="452" w:firstLine="480"/>
        <w:jc w:val="center"/>
        <w:rPr>
          <w:rFonts w:hint="eastAsia"/>
          <w:sz w:val="44"/>
          <w:szCs w:val="21"/>
        </w:rPr>
      </w:pPr>
      <w:bookmarkStart w:id="0" w:name="_Toc15862"/>
    </w:p>
    <w:p w14:paraId="7F05D043">
      <w:pPr>
        <w:spacing w:before="215"/>
        <w:ind w:right="452" w:firstLine="480"/>
        <w:jc w:val="center"/>
        <w:rPr>
          <w:rFonts w:hint="eastAsia"/>
          <w:sz w:val="44"/>
          <w:szCs w:val="21"/>
        </w:rPr>
      </w:pPr>
    </w:p>
    <w:p w14:paraId="7CC6C4BC">
      <w:pPr>
        <w:spacing w:before="215"/>
        <w:ind w:right="452" w:firstLine="480"/>
        <w:jc w:val="center"/>
        <w:rPr>
          <w:rFonts w:hint="eastAsia"/>
          <w:sz w:val="36"/>
          <w:szCs w:val="18"/>
        </w:rPr>
      </w:pPr>
      <w:r>
        <w:rPr>
          <w:rFonts w:hint="eastAsia"/>
          <w:sz w:val="36"/>
          <w:szCs w:val="18"/>
        </w:rPr>
        <w:t>招标人：南京市江宁区城市管理局</w:t>
      </w:r>
    </w:p>
    <w:p w14:paraId="70764DFD">
      <w:pPr>
        <w:spacing w:before="215"/>
        <w:ind w:right="452" w:firstLine="480"/>
        <w:jc w:val="center"/>
        <w:rPr>
          <w:rFonts w:hint="eastAsia"/>
          <w:sz w:val="36"/>
          <w:szCs w:val="18"/>
        </w:rPr>
      </w:pPr>
      <w:r>
        <w:rPr>
          <w:rFonts w:hint="eastAsia"/>
          <w:sz w:val="36"/>
          <w:szCs w:val="18"/>
        </w:rPr>
        <w:t>招标代理机构：南京普兰宁建设工程咨询有限公司</w:t>
      </w:r>
    </w:p>
    <w:p w14:paraId="059AE01F">
      <w:pPr>
        <w:spacing w:before="215"/>
        <w:ind w:right="452" w:firstLine="480"/>
        <w:jc w:val="center"/>
        <w:rPr>
          <w:rFonts w:hint="eastAsia"/>
          <w:sz w:val="36"/>
          <w:szCs w:val="18"/>
        </w:rPr>
      </w:pPr>
    </w:p>
    <w:p w14:paraId="2194A675">
      <w:pPr>
        <w:spacing w:before="215"/>
        <w:ind w:right="452" w:firstLine="480"/>
        <w:jc w:val="center"/>
        <w:rPr>
          <w:rFonts w:hint="eastAsia"/>
          <w:spacing w:val="-40"/>
          <w:sz w:val="24"/>
          <w:szCs w:val="20"/>
        </w:rPr>
      </w:pPr>
      <w:r>
        <w:rPr>
          <w:rFonts w:hint="eastAsia"/>
          <w:sz w:val="36"/>
          <w:szCs w:val="18"/>
        </w:rPr>
        <w:t>二〇二</w:t>
      </w:r>
      <w:r>
        <w:rPr>
          <w:rFonts w:hint="eastAsia"/>
          <w:sz w:val="36"/>
          <w:szCs w:val="18"/>
          <w:lang w:val="en-US"/>
        </w:rPr>
        <w:t>六</w:t>
      </w:r>
      <w:r>
        <w:rPr>
          <w:rFonts w:hint="eastAsia"/>
          <w:sz w:val="36"/>
          <w:szCs w:val="18"/>
        </w:rPr>
        <w:t>年</w:t>
      </w:r>
      <w:r>
        <w:rPr>
          <w:rFonts w:hint="eastAsia"/>
          <w:sz w:val="36"/>
          <w:szCs w:val="18"/>
          <w:lang w:val="en-US"/>
        </w:rPr>
        <w:t>一</w:t>
      </w:r>
      <w:r>
        <w:rPr>
          <w:rFonts w:hint="eastAsia"/>
          <w:sz w:val="36"/>
          <w:szCs w:val="18"/>
        </w:rPr>
        <w:t>月</w:t>
      </w:r>
      <w:bookmarkEnd w:id="0"/>
    </w:p>
    <w:p w14:paraId="5EC29BE3">
      <w:pPr>
        <w:widowControl/>
        <w:rPr>
          <w:rFonts w:hint="eastAsia"/>
          <w:spacing w:val="-40"/>
          <w:sz w:val="32"/>
        </w:rPr>
      </w:pPr>
      <w:r>
        <w:rPr>
          <w:rFonts w:hint="eastAsia"/>
          <w:spacing w:val="-40"/>
          <w:sz w:val="32"/>
        </w:rPr>
        <w:br w:type="page" w:clear="all"/>
      </w:r>
    </w:p>
    <w:p w14:paraId="6AE334F2">
      <w:pPr>
        <w:numPr>
          <w:ilvl w:val="0"/>
          <w:numId w:val="3"/>
        </w:numPr>
        <w:tabs>
          <w:tab w:val="left" w:pos="1447"/>
        </w:tabs>
        <w:spacing w:line="360" w:lineRule="auto"/>
        <w:ind w:right="452" w:firstLine="723"/>
        <w:jc w:val="center"/>
        <w:outlineLvl w:val="0"/>
        <w:rPr>
          <w:rFonts w:hint="eastAsia" w:cs="黑体"/>
          <w:b/>
          <w:sz w:val="36"/>
          <w:szCs w:val="36"/>
        </w:rPr>
      </w:pPr>
      <w:r>
        <w:rPr>
          <w:rFonts w:hint="eastAsia" w:cs="黑体"/>
          <w:b/>
          <w:sz w:val="36"/>
          <w:szCs w:val="36"/>
          <w:lang w:val="en-US"/>
        </w:rPr>
        <w:t xml:space="preserve"> </w:t>
      </w:r>
      <w:r>
        <w:rPr>
          <w:rFonts w:hint="eastAsia" w:cs="黑体"/>
          <w:b/>
          <w:sz w:val="36"/>
          <w:szCs w:val="36"/>
        </w:rPr>
        <w:t>招标公告</w:t>
      </w:r>
    </w:p>
    <w:p w14:paraId="29730DD1">
      <w:pPr>
        <w:pBdr>
          <w:top w:val="single" w:color="000000" w:sz="4" w:space="1"/>
          <w:left w:val="single" w:color="000000" w:sz="4" w:space="4"/>
          <w:bottom w:val="single" w:color="000000" w:sz="4" w:space="1"/>
          <w:right w:val="single" w:color="000000" w:sz="4" w:space="4"/>
        </w:pBdr>
        <w:ind w:firstLine="560"/>
        <w:rPr>
          <w:rFonts w:hint="eastAsia"/>
          <w:bCs/>
          <w:sz w:val="24"/>
          <w:szCs w:val="24"/>
          <w:u w:val="single"/>
        </w:rPr>
      </w:pPr>
      <w:r>
        <w:rPr>
          <w:rFonts w:hint="eastAsia" w:cs="仿宋"/>
          <w:sz w:val="24"/>
          <w:szCs w:val="24"/>
          <w:lang w:val="en-US" w:bidi="ar-SA"/>
        </w:rPr>
        <w:t>项目概况</w:t>
      </w:r>
    </w:p>
    <w:p w14:paraId="3DE5E5F7">
      <w:pPr>
        <w:pBdr>
          <w:top w:val="single" w:color="000000" w:sz="4" w:space="1"/>
          <w:left w:val="single" w:color="000000" w:sz="4" w:space="4"/>
          <w:bottom w:val="single" w:color="000000" w:sz="4" w:space="1"/>
          <w:right w:val="single" w:color="000000" w:sz="4" w:space="4"/>
        </w:pBdr>
        <w:ind w:firstLine="560"/>
        <w:rPr>
          <w:rFonts w:hint="eastAsia"/>
          <w:sz w:val="24"/>
          <w:szCs w:val="24"/>
        </w:rPr>
      </w:pPr>
      <w:r>
        <w:rPr>
          <w:rFonts w:hint="eastAsia"/>
          <w:sz w:val="24"/>
          <w:szCs w:val="24"/>
          <w:u w:val="single"/>
        </w:rPr>
        <w:t>南京普兰宁建设工程咨询有限公司</w:t>
      </w:r>
      <w:r>
        <w:rPr>
          <w:rFonts w:hint="eastAsia"/>
          <w:sz w:val="24"/>
          <w:szCs w:val="24"/>
        </w:rPr>
        <w:t>受</w:t>
      </w:r>
      <w:r>
        <w:rPr>
          <w:rFonts w:hint="eastAsia" w:cs="仿宋"/>
          <w:sz w:val="24"/>
          <w:szCs w:val="24"/>
          <w:u w:val="single"/>
          <w:lang w:bidi="ar-SA"/>
        </w:rPr>
        <w:t>南京市江宁区城市管理局</w:t>
      </w:r>
      <w:r>
        <w:rPr>
          <w:sz w:val="24"/>
          <w:szCs w:val="24"/>
        </w:rPr>
        <w:t>委托，就</w:t>
      </w:r>
      <w:r>
        <w:rPr>
          <w:rFonts w:hint="eastAsia"/>
          <w:bCs/>
          <w:sz w:val="24"/>
          <w:szCs w:val="24"/>
          <w:u w:val="single"/>
        </w:rPr>
        <w:t>江宁区综合养护第三方监理服务</w:t>
      </w:r>
      <w:r>
        <w:rPr>
          <w:sz w:val="24"/>
          <w:szCs w:val="24"/>
        </w:rPr>
        <w:t>进行公开招标，兹邀请符合资格条件的供应商投标。</w:t>
      </w:r>
    </w:p>
    <w:p w14:paraId="37B402CE">
      <w:pPr>
        <w:pStyle w:val="3"/>
        <w:ind w:left="0" w:firstLine="562"/>
        <w:rPr>
          <w:rFonts w:hint="eastAsia"/>
          <w:b/>
          <w:sz w:val="24"/>
          <w:szCs w:val="24"/>
        </w:rPr>
      </w:pPr>
      <w:r>
        <w:rPr>
          <w:rFonts w:hint="eastAsia"/>
          <w:b/>
          <w:sz w:val="24"/>
          <w:szCs w:val="24"/>
        </w:rPr>
        <w:t>一、项目基本情况</w:t>
      </w:r>
    </w:p>
    <w:p w14:paraId="0FDC7D05">
      <w:pPr>
        <w:ind w:firstLine="560"/>
        <w:jc w:val="both"/>
        <w:rPr>
          <w:rFonts w:hint="eastAsia"/>
          <w:sz w:val="24"/>
          <w:szCs w:val="24"/>
          <w:lang w:val="en-US"/>
        </w:rPr>
      </w:pPr>
      <w:r>
        <w:rPr>
          <w:rFonts w:hint="eastAsia"/>
          <w:sz w:val="24"/>
          <w:szCs w:val="24"/>
        </w:rPr>
        <w:t>项目编号：JSZC-320115-NPLN-G2026-0001</w:t>
      </w:r>
    </w:p>
    <w:p w14:paraId="18B4D6AD">
      <w:pPr>
        <w:ind w:firstLine="560"/>
        <w:jc w:val="both"/>
        <w:rPr>
          <w:rFonts w:hint="eastAsia"/>
          <w:sz w:val="24"/>
          <w:szCs w:val="24"/>
        </w:rPr>
      </w:pPr>
      <w:r>
        <w:rPr>
          <w:rFonts w:hint="eastAsia"/>
          <w:sz w:val="24"/>
          <w:szCs w:val="24"/>
        </w:rPr>
        <w:t>项目名称：江宁区综合养护第三方监理服务</w:t>
      </w:r>
    </w:p>
    <w:p w14:paraId="6C9C649D">
      <w:pPr>
        <w:ind w:firstLine="560"/>
        <w:jc w:val="both"/>
        <w:rPr>
          <w:rFonts w:hint="eastAsia"/>
          <w:sz w:val="24"/>
          <w:szCs w:val="24"/>
          <w:lang w:val="en-US"/>
        </w:rPr>
      </w:pPr>
      <w:r>
        <w:rPr>
          <w:rFonts w:hint="eastAsia"/>
          <w:sz w:val="24"/>
          <w:szCs w:val="24"/>
        </w:rPr>
        <w:t>预算金额：</w:t>
      </w:r>
      <w:r>
        <w:rPr>
          <w:rFonts w:hint="eastAsia"/>
          <w:sz w:val="24"/>
          <w:szCs w:val="24"/>
          <w:lang w:val="en-US"/>
        </w:rPr>
        <w:t>194万元</w:t>
      </w:r>
    </w:p>
    <w:p w14:paraId="46CCDCF6">
      <w:pPr>
        <w:ind w:firstLine="560"/>
        <w:jc w:val="both"/>
        <w:rPr>
          <w:rFonts w:hint="eastAsia"/>
          <w:sz w:val="24"/>
          <w:szCs w:val="24"/>
        </w:rPr>
      </w:pPr>
      <w:r>
        <w:rPr>
          <w:rFonts w:hint="eastAsia"/>
          <w:sz w:val="24"/>
          <w:szCs w:val="24"/>
        </w:rPr>
        <w:t>最高限价：</w:t>
      </w:r>
      <w:r>
        <w:rPr>
          <w:rFonts w:hint="eastAsia" w:cs="Times New Roman"/>
          <w:sz w:val="24"/>
          <w:szCs w:val="24"/>
          <w:lang w:val="en-US"/>
        </w:rPr>
        <w:t>194万元（单位：人民币），报价超过预算为无效标书。</w:t>
      </w:r>
    </w:p>
    <w:p w14:paraId="3C45A202">
      <w:pPr>
        <w:ind w:firstLine="560"/>
        <w:jc w:val="both"/>
        <w:rPr>
          <w:rFonts w:hint="eastAsia"/>
          <w:sz w:val="24"/>
          <w:szCs w:val="24"/>
          <w:lang w:val="en-US"/>
        </w:rPr>
      </w:pPr>
      <w:r>
        <w:rPr>
          <w:rFonts w:hint="eastAsia"/>
          <w:sz w:val="24"/>
          <w:szCs w:val="24"/>
        </w:rPr>
        <w:t>采购需求：</w:t>
      </w:r>
      <w:bookmarkStart w:id="1" w:name="_Hlk207701095"/>
      <w:r>
        <w:rPr>
          <w:rFonts w:hint="eastAsia"/>
          <w:sz w:val="24"/>
          <w:szCs w:val="24"/>
        </w:rPr>
        <w:t>江宁区综合养护第三方监理服务</w:t>
      </w:r>
      <w:bookmarkEnd w:id="1"/>
      <w:r>
        <w:rPr>
          <w:rFonts w:hint="eastAsia"/>
          <w:sz w:val="24"/>
          <w:szCs w:val="24"/>
        </w:rPr>
        <w:t>，具体服务内容详见招标文件。</w:t>
      </w:r>
    </w:p>
    <w:p w14:paraId="5664FBFE">
      <w:pPr>
        <w:ind w:firstLine="560"/>
        <w:jc w:val="both"/>
        <w:rPr>
          <w:rFonts w:hint="eastAsia"/>
          <w:sz w:val="24"/>
          <w:szCs w:val="24"/>
        </w:rPr>
      </w:pPr>
      <w:r>
        <w:rPr>
          <w:rFonts w:hint="eastAsia"/>
          <w:sz w:val="24"/>
          <w:szCs w:val="24"/>
        </w:rPr>
        <w:t>合同履行期限：合同签订之日起一年。</w:t>
      </w:r>
    </w:p>
    <w:p w14:paraId="7B24343C">
      <w:pPr>
        <w:ind w:firstLine="560"/>
        <w:jc w:val="both"/>
        <w:rPr>
          <w:rFonts w:hint="eastAsia"/>
          <w:sz w:val="24"/>
          <w:szCs w:val="24"/>
        </w:rPr>
      </w:pPr>
      <w:r>
        <w:rPr>
          <w:rFonts w:hint="eastAsia"/>
          <w:sz w:val="24"/>
          <w:szCs w:val="24"/>
        </w:rPr>
        <w:t>本项目不接受联合体投标。</w:t>
      </w:r>
    </w:p>
    <w:p w14:paraId="36F4D064">
      <w:pPr>
        <w:pStyle w:val="3"/>
        <w:ind w:left="0" w:firstLine="562"/>
        <w:rPr>
          <w:rFonts w:hint="eastAsia"/>
          <w:b/>
          <w:sz w:val="24"/>
          <w:szCs w:val="24"/>
        </w:rPr>
      </w:pPr>
      <w:r>
        <w:rPr>
          <w:rFonts w:hint="eastAsia"/>
          <w:b/>
          <w:sz w:val="24"/>
          <w:szCs w:val="24"/>
        </w:rPr>
        <w:t>二、申请人的资格要求：</w:t>
      </w:r>
    </w:p>
    <w:p w14:paraId="68EB6A10">
      <w:pPr>
        <w:ind w:firstLine="562"/>
        <w:jc w:val="both"/>
        <w:rPr>
          <w:rFonts w:hint="eastAsia" w:cs="仿宋"/>
          <w:b/>
          <w:bCs/>
          <w:sz w:val="24"/>
          <w:szCs w:val="24"/>
          <w:lang w:val="en-US" w:bidi="ar-SA"/>
        </w:rPr>
      </w:pPr>
      <w:r>
        <w:rPr>
          <w:rFonts w:hint="eastAsia" w:cs="仿宋"/>
          <w:b/>
          <w:bCs/>
          <w:sz w:val="24"/>
          <w:szCs w:val="24"/>
          <w:lang w:val="en-US"/>
        </w:rPr>
        <w:t>2.1</w:t>
      </w:r>
      <w:r>
        <w:rPr>
          <w:rFonts w:hint="eastAsia" w:cs="仿宋"/>
          <w:b/>
          <w:bCs/>
          <w:sz w:val="24"/>
          <w:szCs w:val="24"/>
        </w:rPr>
        <w:t>满足《中华人民共和国政府采购法》第二十二条规定：</w:t>
      </w:r>
    </w:p>
    <w:p w14:paraId="2A50CA92">
      <w:pPr>
        <w:ind w:firstLine="560"/>
        <w:jc w:val="both"/>
        <w:rPr>
          <w:rFonts w:hint="eastAsia" w:cs="仿宋"/>
          <w:sz w:val="24"/>
          <w:szCs w:val="24"/>
          <w:lang w:bidi="ar-SA"/>
        </w:rPr>
      </w:pPr>
      <w:r>
        <w:rPr>
          <w:rFonts w:hint="eastAsia" w:cs="仿宋"/>
          <w:sz w:val="24"/>
          <w:szCs w:val="24"/>
          <w:lang w:bidi="ar-SA"/>
        </w:rPr>
        <w:t>（1）具有独立承担民事责任的能力（提供法人或者其他组织的营业执照，供应商为自然人的提供自然人的身份证）；</w:t>
      </w:r>
    </w:p>
    <w:p w14:paraId="787805F2">
      <w:pPr>
        <w:ind w:firstLine="560"/>
        <w:jc w:val="both"/>
        <w:rPr>
          <w:rFonts w:hint="eastAsia" w:cs="仿宋"/>
          <w:sz w:val="24"/>
          <w:szCs w:val="24"/>
          <w:lang w:bidi="ar-SA"/>
        </w:rPr>
      </w:pPr>
      <w:r>
        <w:rPr>
          <w:rFonts w:hint="eastAsia" w:cs="仿宋"/>
          <w:sz w:val="24"/>
          <w:szCs w:val="24"/>
          <w:lang w:bidi="ar-SA"/>
        </w:rPr>
        <w:t>（2）具有良好的商业信誉和健全的财务会计制度（提供参加本次采购活动前的会计报表）；</w:t>
      </w:r>
    </w:p>
    <w:p w14:paraId="2F891CFC">
      <w:pPr>
        <w:ind w:firstLine="560"/>
        <w:jc w:val="both"/>
        <w:rPr>
          <w:rFonts w:hint="eastAsia" w:cs="仿宋"/>
          <w:sz w:val="24"/>
          <w:szCs w:val="24"/>
          <w:lang w:bidi="ar-SA"/>
        </w:rPr>
      </w:pPr>
      <w:r>
        <w:rPr>
          <w:rFonts w:hint="eastAsia" w:cs="仿宋"/>
          <w:sz w:val="24"/>
          <w:szCs w:val="24"/>
          <w:lang w:bidi="ar-SA"/>
        </w:rPr>
        <w:t>（3）具有履行合同所必需的设备和专业技术能力（根据项目需求提供履行合同所必需的设备和专业技术能力的声明）；</w:t>
      </w:r>
    </w:p>
    <w:p w14:paraId="3A29C3FE">
      <w:pPr>
        <w:ind w:firstLine="560"/>
        <w:jc w:val="both"/>
        <w:rPr>
          <w:rFonts w:hint="eastAsia" w:cs="仿宋"/>
          <w:sz w:val="24"/>
          <w:szCs w:val="24"/>
          <w:lang w:bidi="ar-SA"/>
        </w:rPr>
      </w:pPr>
      <w:r>
        <w:rPr>
          <w:rFonts w:hint="eastAsia" w:cs="仿宋"/>
          <w:sz w:val="24"/>
          <w:szCs w:val="24"/>
          <w:lang w:bidi="ar-SA"/>
        </w:rPr>
        <w:t>（4）有依法缴纳税收和社会保障资金的良好记录（提供参加本次政府采购活动前半年内（至少一个月）依法缴纳税收和社会保障资金的相关材料）；</w:t>
      </w:r>
    </w:p>
    <w:p w14:paraId="6F50B5F2">
      <w:pPr>
        <w:ind w:firstLine="560"/>
        <w:jc w:val="both"/>
        <w:rPr>
          <w:rFonts w:hint="eastAsia" w:cs="仿宋"/>
          <w:sz w:val="24"/>
          <w:szCs w:val="24"/>
          <w:lang w:bidi="ar-SA"/>
        </w:rPr>
      </w:pPr>
      <w:r>
        <w:rPr>
          <w:rFonts w:hint="eastAsia" w:cs="仿宋"/>
          <w:sz w:val="24"/>
          <w:szCs w:val="24"/>
          <w:lang w:bidi="ar-SA"/>
        </w:rPr>
        <w:t>（5）参加政府采购活动前三年内，在经营活动中没有重大违法记录（提供参加本次政府采购活动前3年内在经营活动中没有重大违法记录的书面声明）；</w:t>
      </w:r>
    </w:p>
    <w:p w14:paraId="0660FA7B">
      <w:pPr>
        <w:ind w:firstLine="560"/>
        <w:jc w:val="both"/>
        <w:rPr>
          <w:rFonts w:hint="eastAsia" w:cs="仿宋"/>
          <w:sz w:val="24"/>
          <w:szCs w:val="24"/>
          <w:lang w:bidi="ar-SA"/>
        </w:rPr>
      </w:pPr>
      <w:r>
        <w:rPr>
          <w:rFonts w:hint="eastAsia" w:cs="仿宋"/>
          <w:sz w:val="24"/>
          <w:szCs w:val="24"/>
          <w:lang w:bidi="ar-SA"/>
        </w:rPr>
        <w:t>（6）法律、行政法规规定的其他条件：无。</w:t>
      </w:r>
    </w:p>
    <w:p w14:paraId="5175F402">
      <w:pPr>
        <w:ind w:firstLine="560"/>
        <w:jc w:val="both"/>
        <w:rPr>
          <w:rFonts w:hint="eastAsia" w:cs="仿宋"/>
          <w:bCs/>
          <w:sz w:val="24"/>
          <w:szCs w:val="24"/>
          <w:highlight w:val="none"/>
          <w:lang w:bidi="ar-SA"/>
        </w:rPr>
      </w:pPr>
      <w:r>
        <w:rPr>
          <w:rFonts w:hint="eastAsia" w:cs="仿宋"/>
          <w:sz w:val="24"/>
          <w:szCs w:val="24"/>
          <w:highlight w:val="none"/>
          <w:lang w:val="en-US" w:bidi="ar-SA"/>
        </w:rPr>
        <w:t xml:space="preserve"> </w:t>
      </w:r>
      <w:r>
        <w:rPr>
          <w:rFonts w:hint="eastAsia" w:cs="仿宋"/>
          <w:b/>
          <w:bCs/>
          <w:sz w:val="24"/>
          <w:szCs w:val="24"/>
          <w:highlight w:val="none"/>
          <w:lang w:bidi="ar-SA"/>
        </w:rPr>
        <w:t>2.2落实政府采购政策需满足的资格要求：</w:t>
      </w:r>
      <w:r>
        <w:rPr>
          <w:rFonts w:hint="eastAsia" w:cs="仿宋"/>
          <w:bCs/>
          <w:sz w:val="24"/>
          <w:szCs w:val="24"/>
          <w:highlight w:val="none"/>
          <w:lang w:bidi="ar-SA"/>
        </w:rPr>
        <w:t>（如属于专门面向中小企业采购的项目，供应商应为中小微企业、监狱企业、残疾人福利单位）</w:t>
      </w:r>
    </w:p>
    <w:p w14:paraId="351EDAD3">
      <w:pPr>
        <w:ind w:firstLine="560"/>
        <w:jc w:val="both"/>
        <w:rPr>
          <w:rFonts w:hint="eastAsia" w:cs="仿宋"/>
          <w:sz w:val="24"/>
          <w:szCs w:val="24"/>
          <w:highlight w:val="none"/>
          <w:lang w:val="en-US" w:bidi="ar-SA"/>
        </w:rPr>
      </w:pPr>
      <w:r>
        <w:rPr>
          <w:rFonts w:hint="eastAsia" w:cs="仿宋"/>
          <w:sz w:val="24"/>
          <w:szCs w:val="24"/>
          <w:highlight w:val="none"/>
          <w:lang w:val="en-US" w:bidi="ar-SA"/>
        </w:rPr>
        <w:t>本项目按照以下第（4）种方式落实政府采购促进中小企业发展的要求：</w:t>
      </w:r>
    </w:p>
    <w:p w14:paraId="7BBDB248">
      <w:pPr>
        <w:ind w:firstLine="560"/>
        <w:jc w:val="both"/>
        <w:rPr>
          <w:rFonts w:hint="eastAsia" w:cs="仿宋"/>
          <w:sz w:val="24"/>
          <w:szCs w:val="24"/>
          <w:highlight w:val="none"/>
          <w:lang w:val="en-US" w:bidi="ar-SA"/>
        </w:rPr>
      </w:pPr>
      <w:r>
        <w:rPr>
          <w:rFonts w:hint="eastAsia" w:cs="仿宋"/>
          <w:sz w:val="24"/>
          <w:szCs w:val="24"/>
          <w:highlight w:val="none"/>
          <w:lang w:val="en-US" w:bidi="ar-SA"/>
        </w:rPr>
        <w:t>（1）本项目整体专门面向中小企业采购服务。</w:t>
      </w:r>
    </w:p>
    <w:p w14:paraId="376D67FF">
      <w:pPr>
        <w:ind w:firstLine="560"/>
        <w:jc w:val="both"/>
        <w:rPr>
          <w:rFonts w:hint="eastAsia" w:cs="仿宋"/>
          <w:sz w:val="24"/>
          <w:szCs w:val="24"/>
          <w:highlight w:val="none"/>
          <w:lang w:val="en-US" w:bidi="ar-SA"/>
        </w:rPr>
      </w:pPr>
      <w:r>
        <w:rPr>
          <w:rFonts w:hint="eastAsia" w:cs="仿宋"/>
          <w:sz w:val="24"/>
          <w:szCs w:val="24"/>
          <w:highlight w:val="none"/>
          <w:lang w:val="en-US" w:bidi="ar-SA"/>
        </w:rPr>
        <w:t>（2）本项目整体专门面向小微企业采购服务。</w:t>
      </w:r>
    </w:p>
    <w:p w14:paraId="7B3B7494">
      <w:pPr>
        <w:ind w:firstLine="560"/>
        <w:jc w:val="both"/>
        <w:rPr>
          <w:rFonts w:hint="eastAsia" w:cs="仿宋"/>
          <w:sz w:val="24"/>
          <w:szCs w:val="24"/>
          <w:highlight w:val="none"/>
          <w:lang w:val="en-US" w:bidi="ar-SA"/>
        </w:rPr>
      </w:pPr>
      <w:r>
        <w:rPr>
          <w:rFonts w:hint="eastAsia" w:cs="仿宋"/>
          <w:sz w:val="24"/>
          <w:szCs w:val="24"/>
          <w:highlight w:val="none"/>
          <w:lang w:val="en-US" w:bidi="ar-SA"/>
        </w:rPr>
        <w:t>（3）本项目通过以下第（）种方式预留部分采购份额采购中小企业服务：</w:t>
      </w:r>
    </w:p>
    <w:p w14:paraId="32F454E4">
      <w:pPr>
        <w:ind w:firstLine="560"/>
        <w:jc w:val="both"/>
        <w:rPr>
          <w:rFonts w:hint="eastAsia" w:cs="仿宋"/>
          <w:sz w:val="24"/>
          <w:szCs w:val="24"/>
          <w:highlight w:val="none"/>
          <w:lang w:val="en-US" w:bidi="ar-SA"/>
        </w:rPr>
      </w:pPr>
      <w:r>
        <w:rPr>
          <w:rFonts w:hint="eastAsia" w:cs="仿宋"/>
          <w:sz w:val="24"/>
          <w:szCs w:val="24"/>
          <w:highlight w:val="none"/>
          <w:lang w:val="en-US" w:bidi="ar-SA"/>
        </w:rPr>
        <w:t>①本项目要求投标人以联合体形式参加，中小企业合同金额应当达到的比例为_%。</w:t>
      </w:r>
    </w:p>
    <w:p w14:paraId="626983DF">
      <w:pPr>
        <w:ind w:firstLine="560"/>
        <w:jc w:val="both"/>
        <w:rPr>
          <w:rFonts w:hint="eastAsia" w:cs="仿宋"/>
          <w:sz w:val="24"/>
          <w:szCs w:val="24"/>
          <w:highlight w:val="none"/>
          <w:lang w:val="en-US" w:bidi="ar-SA"/>
        </w:rPr>
      </w:pPr>
      <w:r>
        <w:rPr>
          <w:rFonts w:hint="eastAsia" w:cs="仿宋"/>
          <w:sz w:val="24"/>
          <w:szCs w:val="24"/>
          <w:highlight w:val="none"/>
          <w:lang w:val="en-US" w:bidi="ar-SA"/>
        </w:rPr>
        <w:t>②本项目要求投标人进行合同分包，中小企业合同金额应当达到的比例为_%。</w:t>
      </w:r>
    </w:p>
    <w:p w14:paraId="04F4E213">
      <w:pPr>
        <w:ind w:firstLine="560"/>
        <w:jc w:val="both"/>
        <w:rPr>
          <w:rFonts w:hint="eastAsia" w:cs="仿宋"/>
          <w:sz w:val="24"/>
          <w:szCs w:val="24"/>
          <w:highlight w:val="none"/>
          <w:lang w:val="en-US" w:bidi="ar-SA"/>
        </w:rPr>
      </w:pPr>
      <w:r>
        <w:rPr>
          <w:rFonts w:hint="eastAsia" w:cs="仿宋"/>
          <w:sz w:val="24"/>
          <w:szCs w:val="24"/>
          <w:highlight w:val="none"/>
          <w:lang w:val="en-US" w:bidi="ar-SA"/>
        </w:rPr>
        <w:t>（4）本项目为非预留份额的采购项目或采购包，执行价格扣除优惠政策，具体详见第三章评标办法与标准。</w:t>
      </w:r>
    </w:p>
    <w:p w14:paraId="4191A122">
      <w:pPr>
        <w:widowControl/>
        <w:ind w:firstLine="562"/>
        <w:jc w:val="both"/>
        <w:rPr>
          <w:rFonts w:hint="eastAsia" w:cs="仿宋"/>
          <w:b/>
          <w:bCs/>
          <w:sz w:val="24"/>
          <w:szCs w:val="24"/>
          <w:highlight w:val="none"/>
          <w:lang w:val="en" w:bidi="ar-SA"/>
        </w:rPr>
      </w:pPr>
      <w:r>
        <w:rPr>
          <w:rFonts w:hint="eastAsia" w:cs="仿宋"/>
          <w:b/>
          <w:bCs/>
          <w:sz w:val="24"/>
          <w:szCs w:val="24"/>
          <w:highlight w:val="none"/>
          <w:lang w:val="en-US" w:bidi="ar-SA"/>
        </w:rPr>
        <w:t>2.3采购人根据采购项目的特殊要求规定的特定条件：供应商具有市政公用工程监理乙级</w:t>
      </w:r>
      <w:r>
        <w:rPr>
          <w:rFonts w:hint="eastAsia" w:cs="仿宋"/>
          <w:b/>
          <w:bCs/>
          <w:sz w:val="24"/>
          <w:szCs w:val="24"/>
          <w:highlight w:val="none"/>
          <w:lang w:val="en-US" w:eastAsia="zh-CN" w:bidi="ar-SA"/>
        </w:rPr>
        <w:t>及以上</w:t>
      </w:r>
      <w:r>
        <w:rPr>
          <w:rFonts w:hint="eastAsia" w:cs="仿宋"/>
          <w:b/>
          <w:bCs/>
          <w:sz w:val="24"/>
          <w:szCs w:val="24"/>
          <w:highlight w:val="none"/>
          <w:lang w:val="en-US" w:bidi="ar-SA"/>
        </w:rPr>
        <w:t>资质（提供有效期内的证书复印件加盖公章）。</w:t>
      </w:r>
    </w:p>
    <w:p w14:paraId="0ADF71F7">
      <w:pPr>
        <w:widowControl/>
        <w:ind w:firstLine="560"/>
        <w:jc w:val="both"/>
        <w:rPr>
          <w:rFonts w:hint="eastAsia" w:cs="仿宋"/>
          <w:sz w:val="24"/>
          <w:szCs w:val="24"/>
          <w:highlight w:val="none"/>
          <w:lang w:val="en-US" w:bidi="ar-SA"/>
        </w:rPr>
      </w:pPr>
      <w:r>
        <w:rPr>
          <w:rFonts w:hint="eastAsia" w:cs="仿宋"/>
          <w:sz w:val="24"/>
          <w:szCs w:val="24"/>
          <w:highlight w:val="none"/>
          <w:lang w:val="en-US" w:bidi="ar-SA"/>
        </w:rPr>
        <w:t>2.3.1政府采购信用承诺</w:t>
      </w:r>
    </w:p>
    <w:p w14:paraId="3923D7B0">
      <w:pPr>
        <w:widowControl/>
        <w:ind w:firstLine="560"/>
        <w:jc w:val="both"/>
        <w:rPr>
          <w:rFonts w:hint="eastAsia" w:cs="仿宋"/>
          <w:sz w:val="24"/>
          <w:szCs w:val="24"/>
          <w:lang w:val="en-US" w:bidi="ar-SA"/>
        </w:rPr>
      </w:pPr>
      <w:r>
        <w:rPr>
          <w:rFonts w:hint="eastAsia" w:cs="仿宋"/>
          <w:sz w:val="24"/>
          <w:szCs w:val="24"/>
          <w:lang w:val="en-US" w:bidi="ar-SA"/>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投标文件一并递交（投标文件中需提供由法定代表人签字并盖单位公章）。</w:t>
      </w:r>
    </w:p>
    <w:p w14:paraId="2F16554D">
      <w:pPr>
        <w:widowControl/>
        <w:ind w:firstLine="560"/>
        <w:jc w:val="both"/>
        <w:rPr>
          <w:rFonts w:hint="eastAsia" w:cs="仿宋"/>
          <w:sz w:val="24"/>
          <w:szCs w:val="24"/>
          <w:lang w:val="en-US" w:bidi="ar-SA"/>
        </w:rPr>
      </w:pPr>
      <w:r>
        <w:rPr>
          <w:rFonts w:hint="eastAsia" w:cs="仿宋"/>
          <w:sz w:val="24"/>
          <w:szCs w:val="24"/>
          <w:lang w:val="en-US" w:bidi="ar-SA"/>
        </w:rPr>
        <w:t xml:space="preserve">在政府采购资格审查环节，供应商只需提供书面《南京市政府采购供应商信用记录表暨信用承诺书》，即可替代以下证明材料： </w:t>
      </w:r>
    </w:p>
    <w:p w14:paraId="06D34710">
      <w:pPr>
        <w:widowControl/>
        <w:ind w:firstLine="560"/>
        <w:jc w:val="both"/>
        <w:rPr>
          <w:rFonts w:hint="eastAsia" w:cs="仿宋"/>
          <w:sz w:val="24"/>
          <w:szCs w:val="24"/>
          <w:lang w:val="en-US" w:bidi="ar-SA"/>
        </w:rPr>
      </w:pPr>
      <w:r>
        <w:rPr>
          <w:rFonts w:hint="eastAsia" w:cs="仿宋"/>
          <w:sz w:val="24"/>
          <w:szCs w:val="24"/>
          <w:lang w:val="en-US" w:bidi="ar-SA"/>
        </w:rPr>
        <w:t xml:space="preserve">（1）符合国家相关规定的财务状况报告； </w:t>
      </w:r>
    </w:p>
    <w:p w14:paraId="7259ED5A">
      <w:pPr>
        <w:widowControl/>
        <w:ind w:firstLine="560"/>
        <w:jc w:val="both"/>
        <w:rPr>
          <w:rFonts w:hint="eastAsia" w:cs="仿宋"/>
          <w:sz w:val="24"/>
          <w:szCs w:val="24"/>
          <w:lang w:val="en-US" w:bidi="ar-SA"/>
        </w:rPr>
      </w:pPr>
      <w:r>
        <w:rPr>
          <w:rFonts w:hint="eastAsia" w:cs="仿宋"/>
          <w:sz w:val="24"/>
          <w:szCs w:val="24"/>
          <w:lang w:val="en-US" w:bidi="ar-SA"/>
        </w:rPr>
        <w:t xml:space="preserve">（2）依法缴纳税收的证明材料； </w:t>
      </w:r>
    </w:p>
    <w:p w14:paraId="7EF38CE7">
      <w:pPr>
        <w:widowControl/>
        <w:ind w:firstLine="560"/>
        <w:jc w:val="both"/>
        <w:rPr>
          <w:rFonts w:hint="eastAsia" w:cs="仿宋"/>
          <w:sz w:val="24"/>
          <w:szCs w:val="24"/>
          <w:lang w:val="en-US" w:bidi="ar-SA"/>
        </w:rPr>
      </w:pPr>
      <w:r>
        <w:rPr>
          <w:rFonts w:hint="eastAsia" w:cs="仿宋"/>
          <w:sz w:val="24"/>
          <w:szCs w:val="24"/>
          <w:lang w:val="en-US" w:bidi="ar-SA"/>
        </w:rPr>
        <w:t xml:space="preserve">（3）依法缴纳社会保障资金的证明材料； </w:t>
      </w:r>
    </w:p>
    <w:p w14:paraId="607179D2">
      <w:pPr>
        <w:widowControl/>
        <w:ind w:firstLine="560"/>
        <w:jc w:val="both"/>
        <w:rPr>
          <w:rFonts w:hint="eastAsia" w:cs="仿宋"/>
          <w:sz w:val="24"/>
          <w:szCs w:val="24"/>
          <w:lang w:val="en-US" w:bidi="ar-SA"/>
        </w:rPr>
      </w:pPr>
      <w:r>
        <w:rPr>
          <w:rFonts w:hint="eastAsia" w:cs="仿宋"/>
          <w:sz w:val="24"/>
          <w:szCs w:val="24"/>
          <w:lang w:val="en-US" w:bidi="ar-SA"/>
        </w:rPr>
        <w:t xml:space="preserve">（4）具备履行政府采购合同所必需的设备和专业技术能力的证明材料； </w:t>
      </w:r>
    </w:p>
    <w:p w14:paraId="7C5B4986">
      <w:pPr>
        <w:widowControl/>
        <w:ind w:firstLine="560"/>
        <w:jc w:val="both"/>
        <w:rPr>
          <w:rFonts w:hint="eastAsia" w:cs="仿宋"/>
          <w:sz w:val="24"/>
          <w:szCs w:val="24"/>
          <w:lang w:val="en-US" w:bidi="ar-SA"/>
        </w:rPr>
      </w:pPr>
      <w:r>
        <w:rPr>
          <w:rFonts w:hint="eastAsia" w:cs="仿宋"/>
          <w:sz w:val="24"/>
          <w:szCs w:val="24"/>
          <w:lang w:val="en-US" w:bidi="ar-SA"/>
        </w:rPr>
        <w:t xml:space="preserve">（5）参加政府采购活动前三年内在经营活动中没有重大违法记录的证明材料； </w:t>
      </w:r>
    </w:p>
    <w:p w14:paraId="55208A85">
      <w:pPr>
        <w:widowControl/>
        <w:ind w:firstLine="560"/>
        <w:jc w:val="both"/>
        <w:rPr>
          <w:rFonts w:hint="eastAsia" w:cs="仿宋"/>
          <w:sz w:val="24"/>
          <w:szCs w:val="24"/>
          <w:lang w:val="en-US" w:bidi="ar-SA"/>
        </w:rPr>
      </w:pPr>
      <w:r>
        <w:rPr>
          <w:rFonts w:hint="eastAsia" w:cs="仿宋"/>
          <w:sz w:val="24"/>
          <w:szCs w:val="24"/>
          <w:lang w:val="en-US" w:bidi="ar-SA"/>
        </w:rPr>
        <w:t>（6）未被列入失信被执行人、重大税收违法失信主体、政府采购严重违法失信行为记录名单的证明材料。在“信用中国”网站（www.creditchina.gov.cn）、“中国政府采购网”（www.ccgp.gov.cn）查询截图，截图需显示截图日期和时间。</w:t>
      </w:r>
    </w:p>
    <w:p w14:paraId="5C6EFF6F">
      <w:pPr>
        <w:widowControl/>
        <w:ind w:firstLine="560"/>
        <w:jc w:val="both"/>
        <w:rPr>
          <w:rFonts w:hint="eastAsia" w:cs="仿宋"/>
          <w:sz w:val="24"/>
          <w:szCs w:val="24"/>
          <w:lang w:val="en-US" w:bidi="ar-SA"/>
        </w:rPr>
      </w:pPr>
      <w:r>
        <w:rPr>
          <w:rFonts w:hint="eastAsia" w:cs="仿宋"/>
          <w:sz w:val="24"/>
          <w:szCs w:val="24"/>
          <w:lang w:val="en-US" w:bidi="ar-SA"/>
        </w:rPr>
        <w:t xml:space="preserve">供应商在中标（成交）后，应按采购文件要求，将上述由信用承诺书替代的证明材料提交采购人或采购代理机构核验。经核验无误后，由采购人或采购代理机构发出中标（成交）通知书。 </w:t>
      </w:r>
    </w:p>
    <w:p w14:paraId="294A2D7A">
      <w:pPr>
        <w:widowControl/>
        <w:ind w:firstLine="560"/>
        <w:jc w:val="both"/>
        <w:rPr>
          <w:rFonts w:hint="eastAsia" w:cs="仿宋"/>
          <w:sz w:val="24"/>
          <w:szCs w:val="24"/>
          <w:lang w:val="en-US" w:bidi="ar-SA"/>
        </w:rPr>
      </w:pPr>
      <w:r>
        <w:rPr>
          <w:rFonts w:hint="eastAsia" w:cs="仿宋"/>
          <w:sz w:val="24"/>
          <w:szCs w:val="24"/>
          <w:lang w:val="en-US" w:bidi="ar-SA"/>
        </w:rPr>
        <w:t xml:space="preserve">供应商涉及以下情形的，不适用信用承诺： </w:t>
      </w:r>
    </w:p>
    <w:p w14:paraId="1DBF673B">
      <w:pPr>
        <w:widowControl/>
        <w:ind w:firstLine="560"/>
        <w:jc w:val="both"/>
        <w:rPr>
          <w:rFonts w:hint="eastAsia" w:cs="仿宋"/>
          <w:sz w:val="24"/>
          <w:szCs w:val="24"/>
          <w:lang w:val="en-US" w:bidi="ar-SA"/>
        </w:rPr>
      </w:pPr>
      <w:r>
        <w:rPr>
          <w:rFonts w:hint="eastAsia" w:cs="仿宋"/>
          <w:sz w:val="24"/>
          <w:szCs w:val="24"/>
          <w:lang w:val="en-US" w:bidi="ar-SA"/>
        </w:rPr>
        <w:t xml:space="preserve">（1）供应商被列入严重失信主体名单； </w:t>
      </w:r>
    </w:p>
    <w:p w14:paraId="52E807F7">
      <w:pPr>
        <w:widowControl/>
        <w:ind w:firstLine="560"/>
        <w:jc w:val="both"/>
        <w:rPr>
          <w:rFonts w:hint="eastAsia" w:cs="仿宋"/>
          <w:sz w:val="24"/>
          <w:szCs w:val="24"/>
          <w:lang w:val="en-US" w:bidi="ar-SA"/>
        </w:rPr>
      </w:pPr>
      <w:r>
        <w:rPr>
          <w:rFonts w:hint="eastAsia" w:cs="仿宋"/>
          <w:sz w:val="24"/>
          <w:szCs w:val="24"/>
          <w:lang w:val="en-US" w:bidi="ar-SA"/>
        </w:rPr>
        <w:t xml:space="preserve">（2）被相关监管部门作出行政处罚且尚在处罚有效期内； </w:t>
      </w:r>
    </w:p>
    <w:p w14:paraId="2A867E27">
      <w:pPr>
        <w:widowControl/>
        <w:ind w:firstLine="560"/>
        <w:jc w:val="both"/>
        <w:rPr>
          <w:rFonts w:hint="eastAsia" w:cs="仿宋"/>
          <w:sz w:val="24"/>
          <w:szCs w:val="24"/>
          <w:lang w:val="en-US" w:bidi="ar-SA"/>
        </w:rPr>
      </w:pPr>
      <w:r>
        <w:rPr>
          <w:rFonts w:hint="eastAsia" w:cs="仿宋"/>
          <w:sz w:val="24"/>
          <w:szCs w:val="24"/>
          <w:lang w:val="en-US" w:bidi="ar-SA"/>
        </w:rPr>
        <w:t xml:space="preserve">（3）其他法律、行政法规规定的不适用信用承诺的情形。 </w:t>
      </w:r>
    </w:p>
    <w:p w14:paraId="04A25578">
      <w:pPr>
        <w:widowControl/>
        <w:ind w:firstLine="560"/>
        <w:jc w:val="both"/>
        <w:rPr>
          <w:rFonts w:hint="eastAsia" w:cs="仿宋"/>
          <w:sz w:val="24"/>
          <w:szCs w:val="24"/>
          <w:lang w:val="en-US" w:bidi="ar-SA"/>
        </w:rPr>
      </w:pPr>
      <w:r>
        <w:rPr>
          <w:rFonts w:hint="eastAsia" w:cs="仿宋"/>
          <w:sz w:val="24"/>
          <w:szCs w:val="24"/>
          <w:lang w:val="en-US" w:bidi="ar-SA"/>
        </w:rPr>
        <w:t>供应商对信用承诺内容的真实性、合法性、有效性负责。如作出虚假信用承诺，视同为“提供虚假材料谋取中标、成交”的违法行为。</w:t>
      </w:r>
    </w:p>
    <w:p w14:paraId="62B59204">
      <w:pPr>
        <w:ind w:firstLine="562"/>
        <w:jc w:val="both"/>
        <w:rPr>
          <w:rFonts w:hint="eastAsia" w:cs="仿宋"/>
          <w:b/>
          <w:bCs/>
          <w:sz w:val="24"/>
          <w:szCs w:val="24"/>
          <w:lang w:val="en-US" w:bidi="ar-SA"/>
        </w:rPr>
      </w:pPr>
      <w:r>
        <w:rPr>
          <w:rFonts w:hint="eastAsia" w:cs="仿宋"/>
          <w:b/>
          <w:bCs/>
          <w:sz w:val="24"/>
          <w:szCs w:val="24"/>
          <w:lang w:val="en-US" w:bidi="ar-SA"/>
        </w:rPr>
        <w:t>2.4. 拒绝下述供应商参加本次采购活动：</w:t>
      </w:r>
    </w:p>
    <w:p w14:paraId="6AAF90D9">
      <w:pPr>
        <w:ind w:firstLine="560"/>
        <w:jc w:val="both"/>
        <w:rPr>
          <w:rFonts w:hint="eastAsia" w:cs="仿宋"/>
          <w:sz w:val="24"/>
          <w:szCs w:val="24"/>
          <w:lang w:val="en-US" w:bidi="ar-SA"/>
        </w:rPr>
      </w:pPr>
      <w:r>
        <w:rPr>
          <w:rFonts w:hint="eastAsia" w:cs="仿宋"/>
          <w:sz w:val="24"/>
          <w:szCs w:val="24"/>
          <w:lang w:val="en-US" w:bidi="ar-SA"/>
        </w:rPr>
        <w:t>（1）单位负责人为同一人或者存在直接控股、管理关系的不同供应商，不得参加同一合同项下的政府采购活动。</w:t>
      </w:r>
    </w:p>
    <w:p w14:paraId="6C54B629">
      <w:pPr>
        <w:ind w:firstLine="560"/>
        <w:jc w:val="both"/>
        <w:rPr>
          <w:rFonts w:hint="eastAsia" w:cs="仿宋"/>
          <w:sz w:val="24"/>
          <w:szCs w:val="24"/>
          <w:lang w:val="en-US" w:bidi="ar-SA"/>
        </w:rPr>
      </w:pPr>
      <w:r>
        <w:rPr>
          <w:rFonts w:hint="eastAsia" w:cs="仿宋"/>
          <w:sz w:val="24"/>
          <w:szCs w:val="24"/>
          <w:lang w:val="en-US" w:bidi="ar-SA"/>
        </w:rPr>
        <w:t>（2）供应商被“信用中国”网站（www.creditchina.gov.cn）、“中国政府采购网”(www.ccgp.gov.cn)列入失信被执行人、重大税收违法案件当事人名单、政府采购严重违法失信行为记录名单。</w:t>
      </w:r>
    </w:p>
    <w:p w14:paraId="08DD413A">
      <w:pPr>
        <w:pStyle w:val="3"/>
        <w:ind w:left="0" w:firstLine="562"/>
        <w:rPr>
          <w:rFonts w:hint="eastAsia"/>
          <w:b/>
          <w:sz w:val="24"/>
          <w:szCs w:val="24"/>
        </w:rPr>
      </w:pPr>
      <w:r>
        <w:rPr>
          <w:rFonts w:hint="eastAsia"/>
          <w:b/>
          <w:sz w:val="24"/>
          <w:szCs w:val="24"/>
        </w:rPr>
        <w:t>三、获取招标文件</w:t>
      </w:r>
    </w:p>
    <w:p w14:paraId="2B1C0B23">
      <w:pPr>
        <w:ind w:firstLine="560"/>
        <w:jc w:val="both"/>
        <w:rPr>
          <w:rFonts w:hint="eastAsia" w:cs="仿宋"/>
          <w:sz w:val="24"/>
          <w:szCs w:val="24"/>
          <w:lang w:val="en-US" w:bidi="ar-SA"/>
        </w:rPr>
      </w:pPr>
      <w:r>
        <w:rPr>
          <w:rFonts w:hint="eastAsia" w:cs="仿宋"/>
          <w:sz w:val="24"/>
          <w:szCs w:val="24"/>
          <w:lang w:val="en-US" w:bidi="ar-SA"/>
        </w:rPr>
        <w:t>时间：自招标公告在</w:t>
      </w:r>
      <w:r>
        <w:rPr>
          <w:rFonts w:cs="仿宋"/>
          <w:sz w:val="24"/>
          <w:szCs w:val="24"/>
          <w:lang w:val="en-US" w:bidi="ar-SA"/>
        </w:rPr>
        <w:t>“江苏省政府采购网”发布之日起5个工作日。</w:t>
      </w:r>
    </w:p>
    <w:p w14:paraId="6DE418FA">
      <w:pPr>
        <w:ind w:firstLine="560"/>
        <w:jc w:val="both"/>
        <w:rPr>
          <w:rFonts w:hint="eastAsia" w:cs="仿宋"/>
          <w:sz w:val="24"/>
          <w:szCs w:val="24"/>
          <w:lang w:val="en-US" w:bidi="ar-SA"/>
        </w:rPr>
      </w:pPr>
      <w:r>
        <w:rPr>
          <w:rFonts w:hint="eastAsia" w:cs="仿宋"/>
          <w:sz w:val="24"/>
          <w:szCs w:val="24"/>
          <w:lang w:val="en-US" w:bidi="ar-SA"/>
        </w:rPr>
        <w:t>地点：“江苏政府采购网、南京公共采购信息网”自行免费下载</w:t>
      </w:r>
    </w:p>
    <w:p w14:paraId="629F11CC">
      <w:pPr>
        <w:ind w:firstLine="560"/>
        <w:jc w:val="both"/>
        <w:rPr>
          <w:rFonts w:hint="eastAsia" w:cs="仿宋"/>
          <w:sz w:val="24"/>
          <w:szCs w:val="24"/>
          <w:lang w:val="en-US" w:bidi="ar-SA"/>
        </w:rPr>
      </w:pPr>
      <w:r>
        <w:rPr>
          <w:rFonts w:hint="eastAsia" w:cs="仿宋"/>
          <w:sz w:val="24"/>
          <w:szCs w:val="24"/>
          <w:lang w:val="en-US" w:bidi="ar-SA"/>
        </w:rPr>
        <w:t>方式：供应商登陆“江苏政府采购网”，在网站首页点击“苏采云”→使用</w:t>
      </w:r>
      <w:r>
        <w:rPr>
          <w:rFonts w:cs="仿宋"/>
          <w:sz w:val="24"/>
          <w:szCs w:val="24"/>
          <w:lang w:val="en-US" w:bidi="ar-SA"/>
        </w:rPr>
        <w:t>CA锁登录系统</w:t>
      </w:r>
      <w:r>
        <w:rPr>
          <w:rFonts w:hint="eastAsia" w:cs="仿宋"/>
          <w:sz w:val="24"/>
          <w:szCs w:val="24"/>
          <w:lang w:val="en-US" w:bidi="ar-SA"/>
        </w:rPr>
        <w:t>（新用户需进行“平台用户注册”）→“项目参与”进行登记，在“可参与项目”中选择“我要参与”，参与成功后到“已参与项目”界面中找到该项目下载文件并进行操作</w:t>
      </w:r>
    </w:p>
    <w:p w14:paraId="0B7ABD5E">
      <w:pPr>
        <w:ind w:firstLine="560"/>
        <w:jc w:val="both"/>
        <w:rPr>
          <w:rFonts w:hint="eastAsia" w:cs="仿宋"/>
          <w:sz w:val="24"/>
          <w:szCs w:val="24"/>
          <w:lang w:val="en-US" w:bidi="ar-SA"/>
        </w:rPr>
      </w:pPr>
      <w:r>
        <w:rPr>
          <w:rFonts w:hint="eastAsia" w:cs="仿宋"/>
          <w:sz w:val="24"/>
          <w:szCs w:val="24"/>
          <w:lang w:val="en-US" w:bidi="ar-SA"/>
        </w:rPr>
        <w:t>售价：</w:t>
      </w:r>
      <w:r>
        <w:rPr>
          <w:rFonts w:cs="仿宋"/>
          <w:sz w:val="24"/>
          <w:szCs w:val="24"/>
          <w:lang w:val="en-US" w:bidi="ar-SA"/>
        </w:rPr>
        <w:t>0.00元</w:t>
      </w:r>
    </w:p>
    <w:p w14:paraId="7EBF7518">
      <w:pPr>
        <w:pStyle w:val="3"/>
        <w:ind w:left="0" w:firstLine="562"/>
        <w:rPr>
          <w:rFonts w:hint="eastAsia"/>
          <w:b/>
          <w:sz w:val="24"/>
          <w:szCs w:val="24"/>
          <w:highlight w:val="none"/>
        </w:rPr>
      </w:pPr>
      <w:r>
        <w:rPr>
          <w:rFonts w:hint="eastAsia"/>
          <w:b/>
          <w:sz w:val="24"/>
          <w:szCs w:val="24"/>
          <w:highlight w:val="none"/>
        </w:rPr>
        <w:t>四、提交投标文件截止时间、开标时间和地点</w:t>
      </w:r>
    </w:p>
    <w:p w14:paraId="11FC1188">
      <w:pPr>
        <w:ind w:firstLine="562"/>
        <w:rPr>
          <w:rFonts w:hint="eastAsia" w:cs="仿宋"/>
          <w:bCs/>
          <w:sz w:val="24"/>
          <w:szCs w:val="24"/>
          <w:highlight w:val="none"/>
        </w:rPr>
      </w:pPr>
      <w:r>
        <w:rPr>
          <w:rFonts w:hint="eastAsia" w:cs="仿宋"/>
          <w:bCs/>
          <w:sz w:val="24"/>
          <w:szCs w:val="24"/>
          <w:highlight w:val="none"/>
          <w:lang w:val="en-US"/>
        </w:rPr>
        <w:t>时间：2026年2月1</w:t>
      </w:r>
      <w:r>
        <w:rPr>
          <w:rFonts w:hint="eastAsia" w:cs="仿宋"/>
          <w:bCs/>
          <w:sz w:val="24"/>
          <w:szCs w:val="24"/>
          <w:highlight w:val="none"/>
          <w:lang w:val="en-US" w:eastAsia="zh-CN"/>
        </w:rPr>
        <w:t>2</w:t>
      </w:r>
      <w:r>
        <w:rPr>
          <w:rFonts w:hint="eastAsia" w:cs="仿宋"/>
          <w:bCs/>
          <w:sz w:val="24"/>
          <w:szCs w:val="24"/>
          <w:highlight w:val="none"/>
          <w:lang w:val="en-US"/>
        </w:rPr>
        <w:t>日14点30分</w:t>
      </w:r>
      <w:r>
        <w:rPr>
          <w:rFonts w:hint="eastAsia" w:cs="仿宋"/>
          <w:bCs/>
          <w:sz w:val="24"/>
          <w:szCs w:val="24"/>
          <w:highlight w:val="none"/>
        </w:rPr>
        <w:t>（北京时间）</w:t>
      </w:r>
    </w:p>
    <w:p w14:paraId="0E3952F8">
      <w:pPr>
        <w:ind w:firstLine="562"/>
        <w:rPr>
          <w:rFonts w:hint="eastAsia" w:cs="仿宋"/>
          <w:bCs/>
          <w:sz w:val="24"/>
          <w:szCs w:val="24"/>
          <w:highlight w:val="none"/>
        </w:rPr>
      </w:pPr>
      <w:r>
        <w:rPr>
          <w:rFonts w:hint="eastAsia" w:cs="仿宋"/>
          <w:bCs/>
          <w:sz w:val="24"/>
          <w:szCs w:val="24"/>
          <w:highlight w:val="none"/>
        </w:rPr>
        <w:t>地点：江苏省政府采购交易系统（以下简称“苏采云系统”）网上开标大厅</w:t>
      </w:r>
    </w:p>
    <w:p w14:paraId="4830AF49">
      <w:pPr>
        <w:pStyle w:val="3"/>
        <w:ind w:left="0" w:firstLine="562"/>
        <w:rPr>
          <w:rFonts w:hint="eastAsia"/>
          <w:b/>
          <w:sz w:val="24"/>
          <w:szCs w:val="24"/>
          <w:highlight w:val="none"/>
        </w:rPr>
      </w:pPr>
      <w:r>
        <w:rPr>
          <w:rFonts w:hint="eastAsia"/>
          <w:b/>
          <w:sz w:val="24"/>
          <w:szCs w:val="24"/>
          <w:highlight w:val="none"/>
        </w:rPr>
        <w:t>五、公告期限</w:t>
      </w:r>
    </w:p>
    <w:p w14:paraId="0EC17065">
      <w:pPr>
        <w:ind w:firstLine="560"/>
        <w:rPr>
          <w:rFonts w:hint="eastAsia" w:cs="仿宋"/>
          <w:sz w:val="24"/>
          <w:szCs w:val="24"/>
        </w:rPr>
      </w:pPr>
      <w:r>
        <w:rPr>
          <w:rFonts w:hint="eastAsia" w:cs="仿宋"/>
          <w:sz w:val="24"/>
          <w:szCs w:val="24"/>
        </w:rPr>
        <w:t>自本公告发布之日起</w:t>
      </w:r>
      <w:r>
        <w:rPr>
          <w:rFonts w:hint="eastAsia" w:cs="仿宋"/>
          <w:sz w:val="24"/>
          <w:szCs w:val="24"/>
          <w:lang w:val="en-US"/>
        </w:rPr>
        <w:t>5</w:t>
      </w:r>
      <w:r>
        <w:rPr>
          <w:rFonts w:hint="eastAsia" w:cs="仿宋"/>
          <w:sz w:val="24"/>
          <w:szCs w:val="24"/>
        </w:rPr>
        <w:t>个工作日。</w:t>
      </w:r>
    </w:p>
    <w:p w14:paraId="2E01833F">
      <w:pPr>
        <w:pStyle w:val="3"/>
        <w:ind w:left="0" w:firstLine="562"/>
        <w:rPr>
          <w:rFonts w:hint="eastAsia"/>
          <w:b/>
          <w:sz w:val="24"/>
          <w:szCs w:val="24"/>
        </w:rPr>
      </w:pPr>
      <w:r>
        <w:rPr>
          <w:rFonts w:hint="eastAsia"/>
          <w:b/>
          <w:sz w:val="24"/>
          <w:szCs w:val="24"/>
        </w:rPr>
        <w:t>六、其他补充事宜</w:t>
      </w:r>
    </w:p>
    <w:p w14:paraId="0B14D657">
      <w:pPr>
        <w:ind w:firstLine="560"/>
        <w:jc w:val="both"/>
        <w:rPr>
          <w:rFonts w:hint="eastAsia" w:cs="仿宋"/>
          <w:bCs/>
          <w:sz w:val="24"/>
          <w:szCs w:val="24"/>
          <w:lang w:val="en-US"/>
        </w:rPr>
      </w:pPr>
      <w:r>
        <w:rPr>
          <w:rFonts w:hint="eastAsia" w:cs="仿宋"/>
          <w:bCs/>
          <w:sz w:val="24"/>
          <w:szCs w:val="24"/>
          <w:lang w:val="en-US"/>
        </w:rPr>
        <w:t>6</w:t>
      </w:r>
      <w:r>
        <w:rPr>
          <w:rFonts w:hint="eastAsia" w:cs="仿宋"/>
          <w:bCs/>
          <w:sz w:val="24"/>
          <w:szCs w:val="24"/>
        </w:rPr>
        <w:t>.1</w:t>
      </w:r>
      <w:r>
        <w:rPr>
          <w:rFonts w:hint="eastAsia" w:cs="仿宋"/>
          <w:bCs/>
          <w:sz w:val="24"/>
          <w:szCs w:val="24"/>
          <w:lang w:val="en-US"/>
        </w:rPr>
        <w:t>集中考察或答疑：采购人不组织。</w:t>
      </w:r>
    </w:p>
    <w:p w14:paraId="396F81E7">
      <w:pPr>
        <w:ind w:firstLine="560"/>
        <w:jc w:val="both"/>
        <w:rPr>
          <w:rFonts w:hint="eastAsia" w:cs="仿宋"/>
          <w:bCs/>
          <w:sz w:val="24"/>
          <w:szCs w:val="24"/>
        </w:rPr>
      </w:pPr>
      <w:r>
        <w:rPr>
          <w:rFonts w:hint="eastAsia" w:cs="仿宋"/>
          <w:bCs/>
          <w:sz w:val="24"/>
          <w:szCs w:val="24"/>
          <w:lang w:val="en-US"/>
        </w:rPr>
        <w:t>6.2</w:t>
      </w:r>
      <w:r>
        <w:rPr>
          <w:rFonts w:hint="eastAsia" w:cs="仿宋"/>
          <w:bCs/>
          <w:sz w:val="24"/>
          <w:szCs w:val="24"/>
        </w:rPr>
        <w:t>本次招标公告在</w:t>
      </w:r>
      <w:r>
        <w:rPr>
          <w:rFonts w:hint="eastAsia" w:cs="仿宋"/>
          <w:bCs/>
          <w:sz w:val="24"/>
          <w:szCs w:val="24"/>
          <w:lang w:val="en-US"/>
        </w:rPr>
        <w:t>江苏政府采购网</w:t>
      </w:r>
      <w:r>
        <w:rPr>
          <w:rFonts w:hint="eastAsia" w:cs="仿宋"/>
          <w:bCs/>
          <w:sz w:val="24"/>
          <w:szCs w:val="24"/>
        </w:rPr>
        <w:t>、南京市公共采购信息网上发布。有关本次招标的事项若存在变动或修改，敬请及时关注“</w:t>
      </w:r>
      <w:r>
        <w:rPr>
          <w:rFonts w:hint="eastAsia" w:cs="仿宋"/>
          <w:bCs/>
          <w:sz w:val="24"/>
          <w:szCs w:val="24"/>
          <w:lang w:val="en-US"/>
        </w:rPr>
        <w:t>江苏政府采购网</w:t>
      </w:r>
      <w:r>
        <w:rPr>
          <w:rFonts w:hint="eastAsia" w:cs="仿宋"/>
          <w:bCs/>
          <w:sz w:val="24"/>
          <w:szCs w:val="24"/>
        </w:rPr>
        <w:t>”、“南京市公共采购信息网”发布的信息更正公告。</w:t>
      </w:r>
    </w:p>
    <w:p w14:paraId="05D73A89">
      <w:pPr>
        <w:pStyle w:val="3"/>
        <w:ind w:left="0" w:firstLine="562"/>
        <w:rPr>
          <w:rFonts w:hint="eastAsia"/>
          <w:b/>
          <w:sz w:val="24"/>
          <w:szCs w:val="24"/>
        </w:rPr>
      </w:pPr>
      <w:r>
        <w:rPr>
          <w:rFonts w:hint="eastAsia"/>
          <w:b/>
          <w:sz w:val="24"/>
          <w:szCs w:val="24"/>
        </w:rPr>
        <w:t>七、对本次招标提出询问，请按以下方式联系。</w:t>
      </w:r>
    </w:p>
    <w:p w14:paraId="2CED556A">
      <w:pPr>
        <w:widowControl/>
        <w:ind w:firstLine="560"/>
        <w:rPr>
          <w:rFonts w:hint="eastAsia" w:cs="仿宋"/>
          <w:sz w:val="24"/>
          <w:szCs w:val="24"/>
        </w:rPr>
      </w:pPr>
      <w:r>
        <w:rPr>
          <w:rFonts w:hint="eastAsia" w:cs="仿宋"/>
          <w:bCs/>
          <w:sz w:val="24"/>
          <w:szCs w:val="24"/>
          <w:lang w:val="en-US"/>
        </w:rPr>
        <w:t>7.</w:t>
      </w:r>
      <w:r>
        <w:rPr>
          <w:rFonts w:hint="eastAsia" w:cs="仿宋"/>
          <w:sz w:val="24"/>
          <w:szCs w:val="24"/>
        </w:rPr>
        <w:t>1采购人信息</w:t>
      </w:r>
    </w:p>
    <w:p w14:paraId="27F28D77">
      <w:pPr>
        <w:widowControl/>
        <w:ind w:firstLine="560"/>
        <w:rPr>
          <w:rFonts w:hint="eastAsia" w:cs="仿宋"/>
          <w:sz w:val="24"/>
          <w:szCs w:val="24"/>
        </w:rPr>
      </w:pPr>
      <w:r>
        <w:rPr>
          <w:rFonts w:hint="eastAsia" w:cs="仿宋"/>
          <w:sz w:val="24"/>
          <w:szCs w:val="24"/>
        </w:rPr>
        <w:t>名称：南京市江宁区城市管理局</w:t>
      </w:r>
    </w:p>
    <w:p w14:paraId="1F29CC6C">
      <w:pPr>
        <w:widowControl/>
        <w:ind w:firstLine="560"/>
        <w:rPr>
          <w:rFonts w:hint="eastAsia" w:cs="仿宋"/>
          <w:sz w:val="24"/>
          <w:szCs w:val="24"/>
        </w:rPr>
      </w:pPr>
      <w:r>
        <w:rPr>
          <w:rFonts w:hint="eastAsia" w:cs="仿宋"/>
          <w:sz w:val="24"/>
          <w:szCs w:val="24"/>
        </w:rPr>
        <w:t>地址：南京市江宁区天印大道669号</w:t>
      </w:r>
    </w:p>
    <w:p w14:paraId="21941BEF">
      <w:pPr>
        <w:widowControl/>
        <w:ind w:firstLine="560"/>
        <w:rPr>
          <w:rFonts w:hint="eastAsia" w:cs="仿宋"/>
          <w:sz w:val="24"/>
          <w:szCs w:val="24"/>
          <w:lang w:val="en-US"/>
        </w:rPr>
      </w:pPr>
      <w:r>
        <w:rPr>
          <w:rFonts w:hint="eastAsia" w:cs="仿宋"/>
          <w:sz w:val="24"/>
          <w:szCs w:val="24"/>
        </w:rPr>
        <w:t>联系人：</w:t>
      </w:r>
      <w:r>
        <w:rPr>
          <w:rFonts w:hint="eastAsia" w:cs="仿宋"/>
          <w:sz w:val="24"/>
          <w:szCs w:val="24"/>
          <w:lang w:val="en-US"/>
        </w:rPr>
        <w:t>李科</w:t>
      </w:r>
    </w:p>
    <w:p w14:paraId="4A006B5A">
      <w:pPr>
        <w:widowControl/>
        <w:ind w:firstLine="560"/>
        <w:rPr>
          <w:rFonts w:hint="eastAsia" w:cs="仿宋"/>
          <w:sz w:val="24"/>
          <w:szCs w:val="24"/>
        </w:rPr>
      </w:pPr>
      <w:r>
        <w:rPr>
          <w:rFonts w:hint="eastAsia" w:cs="仿宋"/>
          <w:sz w:val="24"/>
          <w:szCs w:val="24"/>
          <w:lang w:val="en-US"/>
        </w:rPr>
        <w:t>7.2</w:t>
      </w:r>
      <w:r>
        <w:rPr>
          <w:rFonts w:hint="eastAsia" w:cs="仿宋"/>
          <w:sz w:val="24"/>
          <w:szCs w:val="24"/>
        </w:rPr>
        <w:t>采购代理机构信息</w:t>
      </w:r>
    </w:p>
    <w:p w14:paraId="0D233922">
      <w:pPr>
        <w:widowControl/>
        <w:ind w:firstLine="560"/>
        <w:rPr>
          <w:rFonts w:hint="eastAsia" w:cs="仿宋"/>
          <w:sz w:val="24"/>
          <w:szCs w:val="24"/>
        </w:rPr>
      </w:pPr>
      <w:r>
        <w:rPr>
          <w:rFonts w:hint="eastAsia" w:cs="仿宋"/>
          <w:sz w:val="24"/>
          <w:szCs w:val="24"/>
        </w:rPr>
        <w:t>名称：南京普兰宁建设工程咨询有限公司</w:t>
      </w:r>
    </w:p>
    <w:p w14:paraId="1B53943C">
      <w:pPr>
        <w:widowControl/>
        <w:ind w:firstLine="560"/>
        <w:rPr>
          <w:rFonts w:hint="eastAsia" w:cs="仿宋"/>
          <w:sz w:val="24"/>
          <w:szCs w:val="24"/>
        </w:rPr>
      </w:pPr>
      <w:r>
        <w:rPr>
          <w:rFonts w:hint="eastAsia" w:cs="仿宋"/>
          <w:sz w:val="24"/>
          <w:szCs w:val="24"/>
        </w:rPr>
        <w:t>地址：南京市江宁区天元东路168号供销科技大厦巨象智慧园4楼A01室</w:t>
      </w:r>
    </w:p>
    <w:p w14:paraId="706A9530">
      <w:pPr>
        <w:widowControl/>
        <w:ind w:firstLine="560"/>
        <w:rPr>
          <w:rFonts w:hint="eastAsia" w:cs="仿宋"/>
          <w:sz w:val="24"/>
          <w:szCs w:val="24"/>
          <w:lang w:val="en-US"/>
        </w:rPr>
      </w:pPr>
      <w:r>
        <w:rPr>
          <w:rFonts w:hint="eastAsia" w:cs="仿宋"/>
          <w:sz w:val="24"/>
          <w:szCs w:val="24"/>
        </w:rPr>
        <w:t>联系方式：</w:t>
      </w:r>
      <w:bookmarkStart w:id="2" w:name="_Toc28359087"/>
      <w:bookmarkStart w:id="3" w:name="_Toc28359010"/>
      <w:r>
        <w:rPr>
          <w:rFonts w:hint="eastAsia" w:cs="仿宋"/>
          <w:sz w:val="24"/>
          <w:szCs w:val="24"/>
        </w:rPr>
        <w:t>15380799997</w:t>
      </w:r>
    </w:p>
    <w:p w14:paraId="43EA5902">
      <w:pPr>
        <w:widowControl/>
        <w:ind w:firstLine="560"/>
        <w:rPr>
          <w:rFonts w:hint="eastAsia" w:cs="仿宋"/>
          <w:sz w:val="24"/>
          <w:szCs w:val="24"/>
        </w:rPr>
      </w:pPr>
      <w:r>
        <w:rPr>
          <w:rFonts w:hint="eastAsia" w:cs="仿宋"/>
          <w:sz w:val="24"/>
          <w:szCs w:val="24"/>
          <w:lang w:val="en-US"/>
        </w:rPr>
        <w:t>7.</w:t>
      </w:r>
      <w:r>
        <w:rPr>
          <w:rFonts w:hint="eastAsia" w:cs="仿宋"/>
          <w:sz w:val="24"/>
          <w:szCs w:val="24"/>
        </w:rPr>
        <w:t>3项目联系方式</w:t>
      </w:r>
      <w:bookmarkEnd w:id="2"/>
      <w:bookmarkEnd w:id="3"/>
    </w:p>
    <w:p w14:paraId="10658443">
      <w:pPr>
        <w:widowControl/>
        <w:ind w:firstLine="560"/>
        <w:rPr>
          <w:rFonts w:hint="eastAsia" w:cs="仿宋"/>
          <w:sz w:val="24"/>
          <w:szCs w:val="24"/>
        </w:rPr>
      </w:pPr>
      <w:r>
        <w:rPr>
          <w:rFonts w:hint="eastAsia" w:cs="仿宋"/>
          <w:sz w:val="24"/>
          <w:szCs w:val="24"/>
        </w:rPr>
        <w:t>项目联系人：</w:t>
      </w:r>
      <w:r>
        <w:rPr>
          <w:rFonts w:hint="eastAsia" w:cs="仿宋"/>
          <w:sz w:val="24"/>
          <w:szCs w:val="24"/>
          <w:lang w:val="en-US"/>
        </w:rPr>
        <w:t>汪孟婷</w:t>
      </w:r>
    </w:p>
    <w:p w14:paraId="218FAC59">
      <w:pPr>
        <w:widowControl/>
        <w:ind w:firstLine="560"/>
        <w:rPr>
          <w:rFonts w:hint="eastAsia"/>
          <w:szCs w:val="24"/>
          <w:lang w:val="en-US"/>
        </w:rPr>
        <w:sectPr>
          <w:footerReference r:id="rId3" w:type="default"/>
          <w:pgSz w:w="11910" w:h="16840"/>
          <w:pgMar w:top="1418" w:right="1100" w:bottom="1418" w:left="1100" w:header="0" w:footer="1123" w:gutter="0"/>
          <w:pgNumType w:start="1"/>
          <w:cols w:space="1701" w:num="1"/>
          <w:docGrid w:linePitch="360" w:charSpace="0"/>
        </w:sectPr>
      </w:pPr>
      <w:r>
        <w:rPr>
          <w:rFonts w:hint="eastAsia" w:cs="仿宋"/>
          <w:sz w:val="24"/>
          <w:szCs w:val="24"/>
        </w:rPr>
        <w:t>电话：15380799997</w:t>
      </w:r>
    </w:p>
    <w:p w14:paraId="1FD39A0A">
      <w:pPr>
        <w:pStyle w:val="2"/>
        <w:tabs>
          <w:tab w:val="left" w:pos="1447"/>
        </w:tabs>
        <w:spacing w:line="567" w:lineRule="exact"/>
        <w:ind w:firstLine="723"/>
        <w:rPr>
          <w:rFonts w:hint="eastAsia" w:ascii="宋体" w:hAnsi="宋体" w:eastAsia="宋体" w:cs="宋体"/>
        </w:rPr>
      </w:pPr>
      <w:bookmarkStart w:id="4" w:name="_Toc23325"/>
      <w:bookmarkStart w:id="5" w:name="_Toc17035"/>
      <w:r>
        <w:rPr>
          <w:rFonts w:hint="eastAsia" w:ascii="宋体" w:hAnsi="宋体" w:eastAsia="宋体" w:cs="宋体"/>
        </w:rPr>
        <w:t>第二章  投标人须知</w:t>
      </w:r>
      <w:bookmarkEnd w:id="4"/>
      <w:bookmarkEnd w:id="5"/>
    </w:p>
    <w:p w14:paraId="13C944F5">
      <w:pPr>
        <w:pStyle w:val="6"/>
        <w:ind w:left="0" w:firstLine="470"/>
        <w:rPr>
          <w:rFonts w:hint="eastAsia" w:ascii="宋体" w:hAnsi="宋体" w:eastAsia="宋体" w:cs="仿宋"/>
          <w:spacing w:val="-3"/>
          <w:sz w:val="24"/>
          <w:szCs w:val="24"/>
        </w:rPr>
      </w:pPr>
      <w:bookmarkStart w:id="6" w:name="_Toc66290655"/>
      <w:r>
        <w:rPr>
          <w:rFonts w:hint="eastAsia" w:ascii="宋体" w:hAnsi="宋体" w:eastAsia="宋体" w:cs="仿宋"/>
          <w:spacing w:val="-3"/>
          <w:sz w:val="24"/>
          <w:szCs w:val="24"/>
        </w:rPr>
        <w:t>一、总   则</w:t>
      </w:r>
      <w:bookmarkEnd w:id="6"/>
    </w:p>
    <w:p w14:paraId="2B671DE2">
      <w:pPr>
        <w:spacing w:before="12"/>
        <w:ind w:firstLine="470"/>
        <w:rPr>
          <w:rFonts w:hint="eastAsia" w:cs="仿宋"/>
          <w:b/>
          <w:bCs/>
          <w:spacing w:val="-3"/>
          <w:sz w:val="24"/>
          <w:szCs w:val="24"/>
        </w:rPr>
      </w:pPr>
      <w:r>
        <w:rPr>
          <w:rFonts w:hint="eastAsia" w:cs="仿宋"/>
          <w:b/>
          <w:bCs/>
          <w:spacing w:val="-3"/>
          <w:sz w:val="24"/>
          <w:szCs w:val="24"/>
        </w:rPr>
        <w:t>1、适用法律</w:t>
      </w:r>
    </w:p>
    <w:p w14:paraId="2DF22764">
      <w:pPr>
        <w:ind w:firstLine="468"/>
        <w:rPr>
          <w:rFonts w:hint="eastAsia" w:cs="仿宋"/>
          <w:spacing w:val="-3"/>
          <w:sz w:val="24"/>
          <w:szCs w:val="24"/>
        </w:rPr>
      </w:pPr>
      <w:r>
        <w:rPr>
          <w:rFonts w:hint="eastAsia" w:cs="仿宋"/>
          <w:spacing w:val="-3"/>
          <w:sz w:val="24"/>
          <w:szCs w:val="24"/>
        </w:rPr>
        <w:t>1.1 《中华人民共和国政府采购法》《中华人民共和国政府采购法实施条例》等有关法律、规章和规定等。</w:t>
      </w:r>
    </w:p>
    <w:p w14:paraId="3DDDFB53">
      <w:pPr>
        <w:spacing w:before="12"/>
        <w:ind w:firstLine="470"/>
        <w:rPr>
          <w:rFonts w:hint="eastAsia" w:cs="仿宋"/>
          <w:b/>
          <w:bCs/>
          <w:spacing w:val="-3"/>
          <w:sz w:val="24"/>
          <w:szCs w:val="24"/>
        </w:rPr>
      </w:pPr>
      <w:r>
        <w:rPr>
          <w:rFonts w:hint="eastAsia" w:cs="仿宋"/>
          <w:b/>
          <w:bCs/>
          <w:spacing w:val="-3"/>
          <w:sz w:val="24"/>
          <w:szCs w:val="24"/>
        </w:rPr>
        <w:t>2、定义</w:t>
      </w:r>
    </w:p>
    <w:p w14:paraId="07FF6A62">
      <w:pPr>
        <w:ind w:firstLine="468"/>
        <w:rPr>
          <w:rFonts w:hint="eastAsia" w:cs="仿宋"/>
          <w:spacing w:val="-3"/>
          <w:sz w:val="24"/>
          <w:szCs w:val="24"/>
        </w:rPr>
      </w:pPr>
      <w:r>
        <w:rPr>
          <w:rFonts w:hint="eastAsia" w:cs="仿宋"/>
          <w:spacing w:val="-3"/>
          <w:sz w:val="24"/>
          <w:szCs w:val="24"/>
        </w:rPr>
        <w:t>2.1 “投标人或供应商”是指参加投标竞争，并符合招标文件规定资格条件的法人、其他组织或者自然人。</w:t>
      </w:r>
    </w:p>
    <w:p w14:paraId="6CA0F329">
      <w:pPr>
        <w:ind w:firstLine="468"/>
        <w:rPr>
          <w:rFonts w:hint="eastAsia" w:cs="仿宋"/>
          <w:spacing w:val="-3"/>
          <w:sz w:val="24"/>
          <w:szCs w:val="24"/>
        </w:rPr>
      </w:pPr>
      <w:r>
        <w:rPr>
          <w:rFonts w:hint="eastAsia" w:cs="仿宋"/>
          <w:spacing w:val="-3"/>
          <w:sz w:val="24"/>
          <w:szCs w:val="24"/>
        </w:rPr>
        <w:t>2.2 “服务”指本招标文件中所述相关服务。</w:t>
      </w:r>
    </w:p>
    <w:p w14:paraId="759D699F">
      <w:pPr>
        <w:ind w:firstLine="468"/>
        <w:rPr>
          <w:rFonts w:hint="eastAsia" w:cs="仿宋"/>
          <w:spacing w:val="-3"/>
          <w:sz w:val="24"/>
          <w:szCs w:val="24"/>
        </w:rPr>
      </w:pPr>
      <w:r>
        <w:rPr>
          <w:rFonts w:hint="eastAsia" w:cs="仿宋"/>
          <w:spacing w:val="-3"/>
          <w:sz w:val="24"/>
          <w:szCs w:val="24"/>
        </w:rPr>
        <w:t>2.3 “用户或使用单位或采购人”是指采购本</w:t>
      </w:r>
      <w:r>
        <w:rPr>
          <w:rFonts w:hint="eastAsia" w:cs="仿宋"/>
          <w:spacing w:val="-3"/>
          <w:sz w:val="24"/>
          <w:szCs w:val="24"/>
          <w:lang w:val="en-US"/>
        </w:rPr>
        <w:t>项目服务</w:t>
      </w:r>
      <w:r>
        <w:rPr>
          <w:rFonts w:hint="eastAsia" w:cs="仿宋"/>
          <w:spacing w:val="-3"/>
          <w:sz w:val="24"/>
          <w:szCs w:val="24"/>
        </w:rPr>
        <w:t>的单位。</w:t>
      </w:r>
    </w:p>
    <w:p w14:paraId="32E9F12C">
      <w:pPr>
        <w:spacing w:before="12"/>
        <w:ind w:firstLine="470"/>
        <w:rPr>
          <w:rFonts w:hint="eastAsia" w:cs="仿宋"/>
          <w:b/>
          <w:bCs/>
          <w:spacing w:val="-3"/>
          <w:sz w:val="24"/>
          <w:szCs w:val="24"/>
        </w:rPr>
      </w:pPr>
      <w:r>
        <w:rPr>
          <w:rFonts w:hint="eastAsia" w:cs="仿宋"/>
          <w:b/>
          <w:bCs/>
          <w:spacing w:val="-3"/>
          <w:sz w:val="24"/>
          <w:szCs w:val="24"/>
        </w:rPr>
        <w:t>3、政策功能</w:t>
      </w:r>
    </w:p>
    <w:p w14:paraId="53D5FAED">
      <w:pPr>
        <w:ind w:firstLine="468"/>
        <w:rPr>
          <w:rFonts w:hint="eastAsia" w:cs="仿宋"/>
          <w:spacing w:val="-3"/>
          <w:sz w:val="24"/>
          <w:szCs w:val="24"/>
        </w:rPr>
      </w:pPr>
      <w:bookmarkStart w:id="7" w:name="_Toc6915"/>
      <w:r>
        <w:rPr>
          <w:rFonts w:hint="eastAsia" w:cs="仿宋"/>
          <w:spacing w:val="-3"/>
          <w:sz w:val="24"/>
          <w:szCs w:val="24"/>
        </w:rPr>
        <w:t>3.1中小企业政策</w:t>
      </w:r>
    </w:p>
    <w:p w14:paraId="53083D0C">
      <w:pPr>
        <w:ind w:firstLine="468"/>
        <w:rPr>
          <w:rFonts w:hint="eastAsia" w:cs="仿宋"/>
          <w:spacing w:val="-3"/>
          <w:sz w:val="24"/>
          <w:szCs w:val="24"/>
          <w:highlight w:val="none"/>
        </w:rPr>
      </w:pPr>
      <w:r>
        <w:rPr>
          <w:rFonts w:hint="eastAsia" w:cs="仿宋"/>
          <w:spacing w:val="-3"/>
          <w:sz w:val="24"/>
          <w:szCs w:val="24"/>
        </w:rPr>
        <w:t>（1）中小企业（含中型、小型、微型企业）应当符合《政府采购促进中小企业发展管理办法》财库〔2020〕46号、《关于政府采购支持监狱企业发展有关问题的通知》（财库〔2014〕68 号）第一条或《关于促进残疾人就业政府采购政策的通知》（财库〔2017〕14</w:t>
      </w:r>
      <w:r>
        <w:rPr>
          <w:rFonts w:hint="eastAsia" w:cs="仿宋"/>
          <w:spacing w:val="-3"/>
          <w:sz w:val="24"/>
          <w:szCs w:val="24"/>
          <w:highlight w:val="none"/>
        </w:rPr>
        <w:t>1 号）第一条的规定。</w:t>
      </w:r>
    </w:p>
    <w:p w14:paraId="7E1AE539">
      <w:pPr>
        <w:ind w:firstLine="468"/>
        <w:rPr>
          <w:rFonts w:hint="eastAsia" w:cs="仿宋"/>
          <w:spacing w:val="-3"/>
          <w:sz w:val="24"/>
          <w:szCs w:val="24"/>
          <w:highlight w:val="none"/>
        </w:rPr>
      </w:pPr>
      <w:r>
        <w:rPr>
          <w:rFonts w:hint="eastAsia" w:cs="仿宋"/>
          <w:spacing w:val="-3"/>
          <w:sz w:val="24"/>
          <w:szCs w:val="24"/>
          <w:highlight w:val="none"/>
        </w:rPr>
        <w:t>（2）对于专门面向中小企业或小型、微型企业的项目，只面向中小企业或小型、微型企业采购。对于非专门面向中小企业的项目，对小型和微型企业产品的价格给予</w:t>
      </w:r>
      <w:r>
        <w:rPr>
          <w:rFonts w:hint="eastAsia" w:cs="仿宋"/>
          <w:spacing w:val="-3"/>
          <w:sz w:val="24"/>
          <w:szCs w:val="24"/>
          <w:highlight w:val="none"/>
          <w:lang w:val="en-US"/>
        </w:rPr>
        <w:t>10</w:t>
      </w:r>
      <w:r>
        <w:rPr>
          <w:rFonts w:hint="eastAsia" w:cs="仿宋"/>
          <w:spacing w:val="-3"/>
          <w:sz w:val="24"/>
          <w:szCs w:val="24"/>
          <w:highlight w:val="none"/>
        </w:rPr>
        <w:t>%的扣除，用扣除后的价格参与评审。</w:t>
      </w:r>
    </w:p>
    <w:p w14:paraId="68D8C32D">
      <w:pPr>
        <w:ind w:firstLine="468"/>
        <w:rPr>
          <w:rFonts w:hint="eastAsia" w:cs="仿宋"/>
          <w:spacing w:val="-3"/>
          <w:sz w:val="24"/>
          <w:szCs w:val="24"/>
          <w:highlight w:val="none"/>
        </w:rPr>
      </w:pPr>
      <w:r>
        <w:rPr>
          <w:rFonts w:hint="eastAsia" w:cs="仿宋"/>
          <w:spacing w:val="-3"/>
          <w:sz w:val="24"/>
          <w:szCs w:val="24"/>
          <w:highlight w:val="none"/>
        </w:rPr>
        <w:t>（3）参加政府采购活动的中小企业应当提供《中小企业声明函》、由省级以上监狱管理局、戒毒管理局(含新疆生产建设兵团)出具的属于监狱企业的证明文件或《残疾人福利性单位声明函》。</w:t>
      </w:r>
    </w:p>
    <w:p w14:paraId="5EC47EC5">
      <w:pPr>
        <w:ind w:firstLine="468"/>
        <w:rPr>
          <w:rFonts w:hint="eastAsia" w:cs="仿宋"/>
          <w:spacing w:val="-3"/>
          <w:sz w:val="24"/>
          <w:szCs w:val="24"/>
          <w:highlight w:val="none"/>
        </w:rPr>
      </w:pPr>
      <w:r>
        <w:rPr>
          <w:rFonts w:hint="eastAsia" w:cs="仿宋"/>
          <w:spacing w:val="-3"/>
          <w:sz w:val="24"/>
          <w:szCs w:val="24"/>
          <w:highlight w:val="none"/>
          <w:lang w:val="en-US"/>
        </w:rPr>
        <w:t xml:space="preserve">3.2 </w:t>
      </w:r>
      <w:r>
        <w:rPr>
          <w:rFonts w:hint="eastAsia" w:cs="仿宋"/>
          <w:spacing w:val="-3"/>
          <w:sz w:val="24"/>
          <w:szCs w:val="24"/>
          <w:highlight w:val="none"/>
        </w:rPr>
        <w:t>未按要求提供相关材料的，不享受相关政策。</w:t>
      </w:r>
    </w:p>
    <w:p w14:paraId="33403B36">
      <w:pPr>
        <w:ind w:firstLine="468"/>
        <w:rPr>
          <w:rFonts w:hint="eastAsia" w:cs="仿宋"/>
          <w:spacing w:val="-3"/>
          <w:sz w:val="24"/>
          <w:szCs w:val="24"/>
          <w:highlight w:val="none"/>
        </w:rPr>
      </w:pPr>
      <w:r>
        <w:rPr>
          <w:rFonts w:hint="eastAsia" w:cs="仿宋"/>
          <w:spacing w:val="-3"/>
          <w:sz w:val="24"/>
          <w:szCs w:val="24"/>
          <w:highlight w:val="none"/>
        </w:rPr>
        <w:t>3.</w:t>
      </w:r>
      <w:r>
        <w:rPr>
          <w:rFonts w:hint="eastAsia" w:cs="仿宋"/>
          <w:spacing w:val="-3"/>
          <w:sz w:val="24"/>
          <w:szCs w:val="24"/>
          <w:highlight w:val="none"/>
          <w:lang w:val="en-US"/>
        </w:rPr>
        <w:t>3</w:t>
      </w:r>
      <w:r>
        <w:rPr>
          <w:rFonts w:hint="eastAsia" w:cs="仿宋"/>
          <w:spacing w:val="-3"/>
          <w:sz w:val="24"/>
          <w:szCs w:val="24"/>
          <w:highlight w:val="none"/>
        </w:rPr>
        <w:t xml:space="preserve"> </w:t>
      </w:r>
      <w:r>
        <w:rPr>
          <w:rFonts w:hint="eastAsia" w:cs="仿宋"/>
          <w:spacing w:val="-3"/>
          <w:sz w:val="24"/>
          <w:szCs w:val="24"/>
          <w:highlight w:val="none"/>
          <w:lang w:val="en-US"/>
        </w:rPr>
        <w:t>本项目采购标的对应的中小企业划分标准所属行业为：</w:t>
      </w:r>
      <w:r>
        <w:rPr>
          <w:rFonts w:hint="eastAsia" w:cs="仿宋"/>
          <w:b/>
          <w:bCs/>
          <w:spacing w:val="-3"/>
          <w:sz w:val="24"/>
          <w:szCs w:val="24"/>
          <w:highlight w:val="none"/>
          <w:lang w:val="en-US"/>
        </w:rPr>
        <w:t>其他未列明行业</w:t>
      </w:r>
      <w:r>
        <w:rPr>
          <w:rFonts w:hint="eastAsia" w:cs="仿宋"/>
          <w:spacing w:val="-3"/>
          <w:sz w:val="24"/>
          <w:szCs w:val="24"/>
          <w:highlight w:val="none"/>
          <w:lang w:val="en-US"/>
        </w:rPr>
        <w:t>。</w:t>
      </w:r>
    </w:p>
    <w:p w14:paraId="422C52D2">
      <w:pPr>
        <w:pStyle w:val="6"/>
        <w:ind w:left="0" w:firstLine="470"/>
        <w:rPr>
          <w:rFonts w:hint="eastAsia" w:ascii="宋体" w:hAnsi="宋体" w:eastAsia="宋体" w:cs="仿宋"/>
          <w:spacing w:val="-3"/>
          <w:sz w:val="24"/>
          <w:szCs w:val="24"/>
          <w:highlight w:val="none"/>
        </w:rPr>
      </w:pPr>
      <w:r>
        <w:rPr>
          <w:rFonts w:hint="eastAsia" w:ascii="宋体" w:hAnsi="宋体" w:eastAsia="宋体" w:cs="仿宋"/>
          <w:spacing w:val="-3"/>
          <w:sz w:val="24"/>
          <w:szCs w:val="24"/>
          <w:highlight w:val="none"/>
        </w:rPr>
        <w:t>二、招标文件</w:t>
      </w:r>
      <w:bookmarkEnd w:id="7"/>
    </w:p>
    <w:p w14:paraId="397211B7">
      <w:pPr>
        <w:spacing w:before="12"/>
        <w:ind w:firstLine="470"/>
        <w:rPr>
          <w:rFonts w:hint="eastAsia" w:cs="仿宋"/>
          <w:b/>
          <w:bCs/>
          <w:spacing w:val="-3"/>
          <w:sz w:val="24"/>
          <w:szCs w:val="24"/>
          <w:highlight w:val="none"/>
        </w:rPr>
      </w:pPr>
      <w:r>
        <w:rPr>
          <w:rFonts w:hint="eastAsia" w:cs="仿宋"/>
          <w:b/>
          <w:bCs/>
          <w:spacing w:val="-3"/>
          <w:sz w:val="24"/>
          <w:szCs w:val="24"/>
          <w:highlight w:val="none"/>
        </w:rPr>
        <w:t>4、招标文件组成</w:t>
      </w:r>
    </w:p>
    <w:p w14:paraId="681E61A2">
      <w:pPr>
        <w:ind w:firstLine="468"/>
        <w:rPr>
          <w:rFonts w:hint="eastAsia" w:cs="仿宋"/>
          <w:spacing w:val="-3"/>
          <w:sz w:val="24"/>
          <w:szCs w:val="24"/>
          <w:highlight w:val="none"/>
        </w:rPr>
      </w:pPr>
      <w:r>
        <w:rPr>
          <w:rFonts w:hint="eastAsia" w:cs="仿宋"/>
          <w:spacing w:val="-3"/>
          <w:sz w:val="24"/>
          <w:szCs w:val="24"/>
          <w:highlight w:val="none"/>
          <w:lang w:val="en-US"/>
        </w:rPr>
        <w:t>4.1</w:t>
      </w:r>
      <w:r>
        <w:rPr>
          <w:rFonts w:hint="eastAsia" w:cs="仿宋"/>
          <w:spacing w:val="-3"/>
          <w:sz w:val="24"/>
          <w:szCs w:val="24"/>
          <w:highlight w:val="none"/>
        </w:rPr>
        <w:t>招标文件组成：招标公告、投标人须知、投标人应当提交的资格和资信证明文件、投标报价要求、投标文件编制要求和招标</w:t>
      </w:r>
      <w:r>
        <w:rPr>
          <w:rFonts w:hint="eastAsia" w:cs="仿宋"/>
          <w:spacing w:val="-3"/>
          <w:sz w:val="24"/>
          <w:szCs w:val="24"/>
          <w:highlight w:val="none"/>
          <w:lang w:val="en-US"/>
        </w:rPr>
        <w:t>服务</w:t>
      </w:r>
      <w:r>
        <w:rPr>
          <w:rFonts w:hint="eastAsia" w:cs="仿宋"/>
          <w:spacing w:val="-3"/>
          <w:sz w:val="24"/>
          <w:szCs w:val="24"/>
          <w:highlight w:val="none"/>
        </w:rPr>
        <w:t>的</w:t>
      </w:r>
      <w:r>
        <w:rPr>
          <w:rFonts w:hint="eastAsia" w:cs="仿宋"/>
          <w:spacing w:val="-3"/>
          <w:sz w:val="24"/>
          <w:szCs w:val="24"/>
          <w:highlight w:val="none"/>
          <w:lang w:val="en-US"/>
        </w:rPr>
        <w:t>技术</w:t>
      </w:r>
      <w:r>
        <w:rPr>
          <w:rFonts w:hint="eastAsia" w:cs="仿宋"/>
          <w:spacing w:val="-3"/>
          <w:sz w:val="24"/>
          <w:szCs w:val="24"/>
          <w:highlight w:val="none"/>
        </w:rPr>
        <w:t>要求、合同主要条款及合同签订方式、</w:t>
      </w:r>
      <w:r>
        <w:rPr>
          <w:rFonts w:hint="eastAsia" w:cs="仿宋"/>
          <w:spacing w:val="-3"/>
          <w:sz w:val="24"/>
          <w:szCs w:val="24"/>
          <w:highlight w:val="none"/>
          <w:lang w:val="en-US"/>
        </w:rPr>
        <w:t>服务期限</w:t>
      </w:r>
      <w:r>
        <w:rPr>
          <w:rFonts w:hint="eastAsia" w:cs="仿宋"/>
          <w:spacing w:val="-3"/>
          <w:sz w:val="24"/>
          <w:szCs w:val="24"/>
          <w:highlight w:val="none"/>
        </w:rPr>
        <w:t>、付款条件、评标方法、评标标准、无效投标和废标条款、附件等。</w:t>
      </w:r>
    </w:p>
    <w:p w14:paraId="709480FB">
      <w:pPr>
        <w:ind w:firstLine="468"/>
        <w:rPr>
          <w:rFonts w:hint="eastAsia" w:cs="仿宋"/>
          <w:spacing w:val="-3"/>
          <w:sz w:val="24"/>
          <w:szCs w:val="24"/>
          <w:highlight w:val="none"/>
        </w:rPr>
      </w:pPr>
      <w:r>
        <w:rPr>
          <w:rFonts w:hint="eastAsia" w:cs="仿宋"/>
          <w:spacing w:val="-3"/>
          <w:sz w:val="24"/>
          <w:szCs w:val="24"/>
          <w:highlight w:val="none"/>
          <w:lang w:val="en-US"/>
        </w:rPr>
        <w:t>4.2</w:t>
      </w:r>
      <w:r>
        <w:rPr>
          <w:rFonts w:hint="eastAsia"/>
          <w:spacing w:val="-3"/>
          <w:sz w:val="24"/>
          <w:szCs w:val="24"/>
          <w:highlight w:val="none"/>
        </w:rPr>
        <w:t>招标的最小单位是标段，投标人可以以标段为单位投标。</w:t>
      </w:r>
    </w:p>
    <w:p w14:paraId="0C250410">
      <w:pPr>
        <w:ind w:firstLine="468"/>
        <w:rPr>
          <w:rFonts w:hint="eastAsia" w:cs="仿宋"/>
          <w:spacing w:val="-3"/>
          <w:sz w:val="24"/>
          <w:szCs w:val="24"/>
          <w:highlight w:val="none"/>
        </w:rPr>
      </w:pPr>
      <w:r>
        <w:rPr>
          <w:rFonts w:hint="eastAsia" w:cs="仿宋"/>
          <w:spacing w:val="-3"/>
          <w:sz w:val="24"/>
          <w:szCs w:val="24"/>
          <w:highlight w:val="none"/>
          <w:lang w:val="en-US"/>
        </w:rPr>
        <w:t>4.3</w:t>
      </w:r>
      <w:r>
        <w:rPr>
          <w:rFonts w:hint="eastAsia" w:cs="仿宋"/>
          <w:spacing w:val="-3"/>
          <w:sz w:val="24"/>
          <w:szCs w:val="24"/>
          <w:highlight w:val="none"/>
        </w:rPr>
        <w:t>采购代理如果要求投标人按照招标文件规定提交备选投标方案的，投标人可以提交备选方案；否则，备选方案将被拒绝。</w:t>
      </w:r>
    </w:p>
    <w:p w14:paraId="03199C6E">
      <w:pPr>
        <w:spacing w:before="22"/>
        <w:ind w:firstLine="482"/>
        <w:rPr>
          <w:rFonts w:hint="eastAsia" w:cs="仿宋"/>
          <w:b/>
          <w:sz w:val="24"/>
          <w:szCs w:val="24"/>
          <w:highlight w:val="none"/>
        </w:rPr>
      </w:pPr>
      <w:r>
        <w:rPr>
          <w:rFonts w:hint="eastAsia" w:cs="仿宋"/>
          <w:b/>
          <w:sz w:val="24"/>
          <w:szCs w:val="24"/>
          <w:highlight w:val="none"/>
        </w:rPr>
        <w:t>5、招标文件的澄清、修改</w:t>
      </w:r>
    </w:p>
    <w:p w14:paraId="0892C76F">
      <w:pPr>
        <w:ind w:firstLine="468"/>
        <w:rPr>
          <w:rFonts w:hint="eastAsia" w:cs="仿宋"/>
          <w:spacing w:val="-3"/>
          <w:sz w:val="24"/>
          <w:szCs w:val="24"/>
          <w:highlight w:val="none"/>
          <w:lang w:val="en-US"/>
        </w:rPr>
      </w:pPr>
      <w:r>
        <w:rPr>
          <w:rFonts w:hint="eastAsia" w:cs="仿宋"/>
          <w:spacing w:val="-3"/>
          <w:sz w:val="24"/>
          <w:szCs w:val="24"/>
          <w:highlight w:val="none"/>
          <w:lang w:val="en-US"/>
        </w:rPr>
        <w:t>5.1采购代理对已发出的招标文件进行必要澄清或者修改的，将在招标文件要求提交投标文件截止时间</w:t>
      </w:r>
      <w:r>
        <w:rPr>
          <w:rFonts w:hint="eastAsia" w:cs="仿宋"/>
          <w:b/>
          <w:bCs/>
          <w:spacing w:val="-3"/>
          <w:sz w:val="24"/>
          <w:szCs w:val="24"/>
          <w:highlight w:val="none"/>
          <w:u w:val="single"/>
          <w:lang w:val="en-US"/>
        </w:rPr>
        <w:t>十五日</w:t>
      </w:r>
      <w:r>
        <w:rPr>
          <w:rFonts w:hint="eastAsia" w:cs="仿宋"/>
          <w:spacing w:val="-3"/>
          <w:sz w:val="24"/>
          <w:szCs w:val="24"/>
          <w:highlight w:val="none"/>
          <w:lang w:val="en-US"/>
        </w:rPr>
        <w:t>前，在原招标公告媒体发布更正公告，该澄清或者修改的内容为招标文件的组成部分。</w:t>
      </w:r>
    </w:p>
    <w:p w14:paraId="01F9ABE5">
      <w:pPr>
        <w:ind w:firstLine="468"/>
        <w:rPr>
          <w:rFonts w:hint="eastAsia" w:cs="仿宋"/>
          <w:spacing w:val="-3"/>
          <w:sz w:val="24"/>
          <w:szCs w:val="24"/>
          <w:highlight w:val="none"/>
          <w:lang w:val="en-US"/>
        </w:rPr>
      </w:pPr>
      <w:r>
        <w:rPr>
          <w:rFonts w:hint="eastAsia" w:cs="仿宋"/>
          <w:spacing w:val="-3"/>
          <w:sz w:val="24"/>
          <w:szCs w:val="24"/>
          <w:highlight w:val="none"/>
          <w:lang w:val="en-US"/>
        </w:rPr>
        <w:t>5.2采购代理在招标文件要求提交投标文件截止时间前，有权决定延长投标截止时间和开标时间，并在原采购信息发布媒体上发布变更公告。</w:t>
      </w:r>
    </w:p>
    <w:p w14:paraId="62442DFF">
      <w:pPr>
        <w:ind w:firstLine="468"/>
        <w:rPr>
          <w:rFonts w:hint="eastAsia" w:cs="仿宋"/>
          <w:spacing w:val="-3"/>
          <w:sz w:val="24"/>
          <w:szCs w:val="24"/>
          <w:highlight w:val="none"/>
          <w:lang w:val="en-US"/>
        </w:rPr>
      </w:pPr>
      <w:r>
        <w:rPr>
          <w:rFonts w:hint="eastAsia" w:cs="仿宋"/>
          <w:spacing w:val="-3"/>
          <w:sz w:val="24"/>
          <w:szCs w:val="24"/>
          <w:highlight w:val="none"/>
          <w:lang w:val="en-US"/>
        </w:rPr>
        <w:t>5.3投标人应在投标截止时间前关注“南京市公共采购信息网、江苏政府采购网”有关本招标项目有无变更公告。</w:t>
      </w:r>
    </w:p>
    <w:p w14:paraId="6CA57AF6">
      <w:pPr>
        <w:pStyle w:val="6"/>
        <w:tabs>
          <w:tab w:val="left" w:pos="1058"/>
        </w:tabs>
        <w:ind w:left="0" w:firstLine="482"/>
        <w:rPr>
          <w:rFonts w:hint="eastAsia" w:ascii="宋体" w:hAnsi="宋体" w:eastAsia="宋体" w:cs="仿宋"/>
          <w:sz w:val="24"/>
          <w:szCs w:val="24"/>
          <w:highlight w:val="none"/>
        </w:rPr>
      </w:pPr>
      <w:bookmarkStart w:id="8" w:name="_Toc20513"/>
      <w:r>
        <w:rPr>
          <w:rFonts w:hint="eastAsia" w:ascii="宋体" w:hAnsi="宋体" w:eastAsia="宋体" w:cs="仿宋"/>
          <w:sz w:val="24"/>
          <w:szCs w:val="24"/>
          <w:highlight w:val="none"/>
        </w:rPr>
        <w:t>三、投标</w:t>
      </w:r>
      <w:bookmarkEnd w:id="8"/>
    </w:p>
    <w:p w14:paraId="236B2BD3">
      <w:pPr>
        <w:spacing w:before="22"/>
        <w:ind w:firstLine="482"/>
        <w:rPr>
          <w:rFonts w:hint="eastAsia" w:cs="仿宋"/>
          <w:b/>
          <w:sz w:val="24"/>
          <w:szCs w:val="24"/>
          <w:highlight w:val="none"/>
        </w:rPr>
      </w:pPr>
      <w:r>
        <w:rPr>
          <w:rFonts w:hint="eastAsia" w:cs="仿宋"/>
          <w:b/>
          <w:sz w:val="24"/>
          <w:szCs w:val="24"/>
          <w:highlight w:val="none"/>
        </w:rPr>
        <w:t>6、投标文件的语言、计量单位、货币和编制</w:t>
      </w:r>
    </w:p>
    <w:p w14:paraId="617D0C40">
      <w:pPr>
        <w:ind w:firstLine="468"/>
        <w:rPr>
          <w:rFonts w:hint="eastAsia" w:cs="仿宋"/>
          <w:spacing w:val="-3"/>
          <w:sz w:val="24"/>
          <w:szCs w:val="24"/>
          <w:highlight w:val="none"/>
          <w:lang w:val="en-US"/>
        </w:rPr>
      </w:pPr>
      <w:r>
        <w:rPr>
          <w:rFonts w:hint="eastAsia" w:cs="仿宋"/>
          <w:spacing w:val="-3"/>
          <w:sz w:val="24"/>
          <w:szCs w:val="24"/>
          <w:highlight w:val="none"/>
          <w:lang w:val="en-US"/>
        </w:rPr>
        <w:t>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p>
    <w:p w14:paraId="154BE1D9">
      <w:pPr>
        <w:ind w:firstLine="468"/>
        <w:rPr>
          <w:rFonts w:hint="eastAsia" w:cs="仿宋"/>
          <w:spacing w:val="-3"/>
          <w:sz w:val="24"/>
          <w:szCs w:val="24"/>
          <w:highlight w:val="none"/>
          <w:lang w:val="en-US"/>
        </w:rPr>
      </w:pPr>
      <w:r>
        <w:rPr>
          <w:rFonts w:hint="eastAsia" w:cs="仿宋"/>
          <w:spacing w:val="-3"/>
          <w:sz w:val="24"/>
          <w:szCs w:val="24"/>
          <w:highlight w:val="none"/>
          <w:lang w:val="en-US"/>
        </w:rPr>
        <w:t>6.2投标人所使用的计量单位应为国家法定计量单位。</w:t>
      </w:r>
    </w:p>
    <w:p w14:paraId="1B23F935">
      <w:pPr>
        <w:ind w:firstLine="468"/>
        <w:rPr>
          <w:rFonts w:hint="eastAsia" w:cs="仿宋"/>
          <w:spacing w:val="-3"/>
          <w:sz w:val="24"/>
          <w:szCs w:val="24"/>
          <w:highlight w:val="none"/>
          <w:lang w:val="en-US"/>
        </w:rPr>
      </w:pPr>
      <w:r>
        <w:rPr>
          <w:rFonts w:hint="eastAsia" w:cs="仿宋"/>
          <w:spacing w:val="-3"/>
          <w:sz w:val="24"/>
          <w:szCs w:val="24"/>
          <w:highlight w:val="none"/>
          <w:lang w:val="en-US"/>
        </w:rPr>
        <w:t>6.3投标人应用人民币报价。</w:t>
      </w:r>
    </w:p>
    <w:p w14:paraId="4E1C22A5">
      <w:pPr>
        <w:ind w:firstLine="468"/>
        <w:rPr>
          <w:rFonts w:hint="eastAsia" w:cs="仿宋"/>
          <w:spacing w:val="-3"/>
          <w:sz w:val="24"/>
          <w:szCs w:val="24"/>
          <w:highlight w:val="none"/>
          <w:lang w:val="en-US"/>
        </w:rPr>
      </w:pPr>
      <w:r>
        <w:rPr>
          <w:rFonts w:hint="eastAsia" w:cs="仿宋"/>
          <w:spacing w:val="-3"/>
          <w:sz w:val="24"/>
          <w:szCs w:val="24"/>
          <w:highlight w:val="none"/>
          <w:lang w:val="en-US"/>
        </w:rPr>
        <w:t>6.4投标文件应字迹清楚、内容齐全、不得涂改。如有修改，修改处须有投标人公章或投标专用章和法定代表人或其授权的投标人代表签字。</w:t>
      </w:r>
    </w:p>
    <w:p w14:paraId="2869FD38">
      <w:pPr>
        <w:ind w:firstLine="468"/>
        <w:rPr>
          <w:rFonts w:hint="eastAsia" w:cs="仿宋"/>
          <w:spacing w:val="-3"/>
          <w:sz w:val="24"/>
          <w:szCs w:val="24"/>
          <w:highlight w:val="none"/>
          <w:lang w:val="en-US"/>
        </w:rPr>
      </w:pPr>
      <w:r>
        <w:rPr>
          <w:rFonts w:hint="eastAsia" w:cs="仿宋"/>
          <w:spacing w:val="-3"/>
          <w:sz w:val="24"/>
          <w:szCs w:val="24"/>
          <w:highlight w:val="none"/>
          <w:lang w:val="en-US"/>
        </w:rPr>
        <w:t>6.5投标文件应按照招标文件规定的顺序，统一用A4规格幅面打印、装订成册并编制目录，由于编排混乱导致投标文件被误读或查找不到，责任由投标人承担。</w:t>
      </w:r>
    </w:p>
    <w:p w14:paraId="052408B1">
      <w:pPr>
        <w:ind w:firstLine="468"/>
        <w:rPr>
          <w:rFonts w:hint="eastAsia" w:cs="仿宋"/>
          <w:spacing w:val="-3"/>
          <w:sz w:val="24"/>
          <w:szCs w:val="24"/>
          <w:highlight w:val="none"/>
          <w:lang w:val="en-US"/>
        </w:rPr>
      </w:pPr>
      <w:r>
        <w:rPr>
          <w:rFonts w:hint="eastAsia" w:cs="仿宋"/>
          <w:spacing w:val="-3"/>
          <w:sz w:val="24"/>
          <w:szCs w:val="24"/>
          <w:highlight w:val="none"/>
          <w:lang w:val="en-US"/>
        </w:rPr>
        <w:t>6.6投标人应在投标文件中写清相应的项目编号、项目名称、投标人全称、地址、电话、传真等。</w:t>
      </w:r>
    </w:p>
    <w:p w14:paraId="526E1C62">
      <w:pPr>
        <w:numPr>
          <w:ilvl w:val="0"/>
          <w:numId w:val="4"/>
        </w:numPr>
        <w:spacing w:before="22"/>
        <w:ind w:firstLine="482"/>
        <w:rPr>
          <w:rFonts w:hint="eastAsia" w:cs="仿宋"/>
          <w:b/>
          <w:sz w:val="24"/>
          <w:szCs w:val="24"/>
          <w:highlight w:val="none"/>
        </w:rPr>
      </w:pPr>
      <w:r>
        <w:rPr>
          <w:rFonts w:hint="eastAsia" w:cs="仿宋"/>
          <w:b/>
          <w:sz w:val="24"/>
          <w:szCs w:val="24"/>
          <w:highlight w:val="none"/>
        </w:rPr>
        <w:t>联合投标</w:t>
      </w:r>
    </w:p>
    <w:p w14:paraId="6543AA46">
      <w:pPr>
        <w:spacing w:before="22"/>
        <w:ind w:firstLine="482"/>
        <w:rPr>
          <w:rFonts w:hint="eastAsia" w:cs="仿宋"/>
          <w:spacing w:val="-3"/>
          <w:sz w:val="24"/>
          <w:szCs w:val="24"/>
          <w:highlight w:val="none"/>
          <w:lang w:val="en-US"/>
        </w:rPr>
      </w:pPr>
      <w:r>
        <w:rPr>
          <w:rFonts w:hint="eastAsia" w:cs="仿宋"/>
          <w:b/>
          <w:sz w:val="24"/>
          <w:szCs w:val="24"/>
          <w:highlight w:val="none"/>
        </w:rPr>
        <w:t>本项目不采用。</w:t>
      </w:r>
    </w:p>
    <w:p w14:paraId="6FE834FD">
      <w:pPr>
        <w:spacing w:before="22"/>
        <w:ind w:firstLine="482"/>
        <w:rPr>
          <w:rFonts w:hint="eastAsia" w:cs="仿宋"/>
          <w:b/>
          <w:sz w:val="24"/>
          <w:szCs w:val="24"/>
          <w:highlight w:val="none"/>
        </w:rPr>
      </w:pPr>
      <w:r>
        <w:rPr>
          <w:rFonts w:hint="eastAsia" w:cs="仿宋"/>
          <w:b/>
          <w:sz w:val="24"/>
          <w:szCs w:val="24"/>
          <w:highlight w:val="none"/>
        </w:rPr>
        <w:t>8、投标费用</w:t>
      </w:r>
    </w:p>
    <w:p w14:paraId="3A45CDE3">
      <w:pPr>
        <w:ind w:firstLine="468"/>
        <w:rPr>
          <w:rFonts w:hint="eastAsia" w:cs="仿宋"/>
          <w:spacing w:val="-3"/>
          <w:sz w:val="24"/>
          <w:szCs w:val="24"/>
          <w:highlight w:val="none"/>
          <w:lang w:val="en-US"/>
        </w:rPr>
      </w:pPr>
      <w:r>
        <w:rPr>
          <w:rFonts w:hint="eastAsia" w:cs="仿宋"/>
          <w:spacing w:val="-3"/>
          <w:sz w:val="24"/>
          <w:szCs w:val="24"/>
          <w:highlight w:val="none"/>
          <w:lang w:val="en-US"/>
        </w:rPr>
        <w:t>8.1投标人应承担所有与准备和参加投标有关的费用，无论采购结果如何，采购代理和采购人在任何情况下均无义务和责任承担这些费用。</w:t>
      </w:r>
    </w:p>
    <w:p w14:paraId="22F86099">
      <w:pPr>
        <w:ind w:firstLine="468"/>
        <w:rPr>
          <w:rFonts w:hint="eastAsia" w:cs="仿宋"/>
          <w:spacing w:val="-3"/>
          <w:sz w:val="24"/>
          <w:szCs w:val="24"/>
          <w:highlight w:val="none"/>
          <w:lang w:val="en-US"/>
        </w:rPr>
      </w:pPr>
      <w:r>
        <w:rPr>
          <w:rFonts w:hint="eastAsia" w:cs="仿宋"/>
          <w:spacing w:val="-3"/>
          <w:sz w:val="24"/>
          <w:szCs w:val="24"/>
          <w:highlight w:val="none"/>
          <w:lang w:val="en-US"/>
        </w:rPr>
        <w:t>8.2本项目招标代理费及清单编制费按照单个标段的中标价*收费标准，收费标准依据国家计委文件“计价格[2002]1980号”文；本次专家评审费由采购人支付。</w:t>
      </w:r>
    </w:p>
    <w:p w14:paraId="2D9E8CF9">
      <w:pPr>
        <w:spacing w:before="22"/>
        <w:ind w:firstLine="482"/>
        <w:rPr>
          <w:rFonts w:hint="eastAsia" w:cs="仿宋"/>
          <w:b/>
          <w:sz w:val="24"/>
          <w:szCs w:val="24"/>
          <w:highlight w:val="none"/>
        </w:rPr>
      </w:pPr>
      <w:r>
        <w:rPr>
          <w:rFonts w:hint="eastAsia" w:cs="仿宋"/>
          <w:b/>
          <w:sz w:val="24"/>
          <w:szCs w:val="24"/>
          <w:highlight w:val="none"/>
        </w:rPr>
        <w:t>9、投标文件组成</w:t>
      </w:r>
    </w:p>
    <w:p w14:paraId="3692F98F">
      <w:pPr>
        <w:pStyle w:val="306"/>
        <w:tabs>
          <w:tab w:val="left" w:pos="1061"/>
        </w:tabs>
        <w:spacing w:before="92"/>
        <w:ind w:left="0" w:right="29" w:firstLine="468"/>
        <w:rPr>
          <w:rFonts w:hint="eastAsia" w:cs="仿宋"/>
          <w:sz w:val="24"/>
          <w:szCs w:val="24"/>
          <w:highlight w:val="none"/>
        </w:rPr>
      </w:pPr>
      <w:r>
        <w:rPr>
          <w:rFonts w:hint="eastAsia" w:cs="仿宋"/>
          <w:spacing w:val="-3"/>
          <w:sz w:val="24"/>
          <w:szCs w:val="24"/>
          <w:highlight w:val="none"/>
          <w:lang w:val="en-US"/>
        </w:rPr>
        <w:t>9.1</w:t>
      </w:r>
      <w:r>
        <w:rPr>
          <w:rFonts w:hint="eastAsia" w:cs="仿宋"/>
          <w:spacing w:val="-3"/>
          <w:sz w:val="24"/>
          <w:szCs w:val="24"/>
          <w:highlight w:val="none"/>
        </w:rPr>
        <w:t>投标人应当根据招标文件要求编制投标文件，投标文件应对招标文件提出的要求和条件作出实质性响应。</w:t>
      </w:r>
    </w:p>
    <w:p w14:paraId="3F7CB944">
      <w:pPr>
        <w:pStyle w:val="306"/>
        <w:tabs>
          <w:tab w:val="left" w:pos="1054"/>
        </w:tabs>
        <w:ind w:left="0" w:firstLine="468"/>
        <w:rPr>
          <w:rFonts w:hint="eastAsia" w:cs="仿宋"/>
          <w:sz w:val="24"/>
          <w:szCs w:val="24"/>
          <w:highlight w:val="none"/>
        </w:rPr>
      </w:pPr>
      <w:r>
        <w:rPr>
          <w:rFonts w:hint="eastAsia" w:cs="仿宋"/>
          <w:spacing w:val="-3"/>
          <w:sz w:val="24"/>
          <w:szCs w:val="24"/>
          <w:highlight w:val="none"/>
          <w:lang w:val="en-US"/>
        </w:rPr>
        <w:t>9.2</w:t>
      </w:r>
      <w:r>
        <w:rPr>
          <w:rFonts w:hint="eastAsia" w:cs="仿宋"/>
          <w:spacing w:val="-3"/>
          <w:sz w:val="24"/>
          <w:szCs w:val="24"/>
          <w:highlight w:val="none"/>
        </w:rPr>
        <w:t>本项目不允许转包、分包。</w:t>
      </w:r>
    </w:p>
    <w:p w14:paraId="2EDC4922">
      <w:pPr>
        <w:ind w:firstLine="468"/>
        <w:rPr>
          <w:rFonts w:hint="eastAsia" w:cs="仿宋"/>
          <w:spacing w:val="-3"/>
          <w:sz w:val="24"/>
          <w:szCs w:val="24"/>
          <w:highlight w:val="none"/>
          <w:lang w:val="en-US"/>
        </w:rPr>
      </w:pPr>
      <w:r>
        <w:rPr>
          <w:rFonts w:hint="eastAsia" w:cs="仿宋"/>
          <w:spacing w:val="-3"/>
          <w:sz w:val="24"/>
          <w:szCs w:val="24"/>
          <w:highlight w:val="none"/>
          <w:lang w:val="en-US"/>
        </w:rPr>
        <w:t>9.3</w:t>
      </w:r>
      <w:r>
        <w:rPr>
          <w:rFonts w:hint="eastAsia" w:cs="仿宋"/>
          <w:spacing w:val="-3"/>
          <w:sz w:val="24"/>
          <w:szCs w:val="24"/>
          <w:highlight w:val="none"/>
        </w:rPr>
        <w:t>投标文件由商务部分、技术部分、价格部分，以及其他部分组成。</w:t>
      </w:r>
    </w:p>
    <w:p w14:paraId="53EE789D">
      <w:pPr>
        <w:pStyle w:val="306"/>
        <w:tabs>
          <w:tab w:val="left" w:pos="1061"/>
        </w:tabs>
        <w:spacing w:before="141"/>
        <w:ind w:left="0" w:right="29" w:firstLine="470"/>
        <w:rPr>
          <w:rFonts w:hint="eastAsia" w:cs="仿宋"/>
          <w:b/>
          <w:sz w:val="24"/>
          <w:szCs w:val="24"/>
          <w:highlight w:val="none"/>
        </w:rPr>
      </w:pPr>
      <w:r>
        <w:rPr>
          <w:rFonts w:hint="eastAsia" w:cs="仿宋"/>
          <w:b/>
          <w:spacing w:val="-3"/>
          <w:sz w:val="24"/>
          <w:szCs w:val="24"/>
          <w:highlight w:val="none"/>
        </w:rPr>
        <w:t>10、投标文件的商务部分</w:t>
      </w:r>
    </w:p>
    <w:p w14:paraId="7E960203">
      <w:pPr>
        <w:ind w:firstLine="468"/>
        <w:rPr>
          <w:rFonts w:hint="eastAsia" w:cs="仿宋"/>
          <w:spacing w:val="-3"/>
          <w:sz w:val="24"/>
          <w:szCs w:val="24"/>
          <w:lang w:val="en-US"/>
        </w:rPr>
      </w:pPr>
      <w:r>
        <w:rPr>
          <w:rFonts w:hint="eastAsia" w:cs="仿宋"/>
          <w:spacing w:val="-3"/>
          <w:sz w:val="24"/>
          <w:szCs w:val="24"/>
          <w:lang w:val="en-US"/>
        </w:rPr>
        <w:t>10.1 商务部分是证明投标人有资格参加投标和中标后有能力履行合同的文件，这些文件应能满足招标的要求，包括但不限于下列文件，</w:t>
      </w:r>
      <w:r>
        <w:rPr>
          <w:rFonts w:hint="eastAsia" w:cs="仿宋"/>
          <w:b/>
          <w:bCs/>
          <w:spacing w:val="-3"/>
          <w:sz w:val="24"/>
          <w:szCs w:val="24"/>
          <w:lang w:val="en-US"/>
        </w:rPr>
        <w:t>其中加★项目不得有缺失或无效</w:t>
      </w:r>
      <w:r>
        <w:rPr>
          <w:rFonts w:hint="eastAsia" w:cs="仿宋"/>
          <w:spacing w:val="-3"/>
          <w:sz w:val="24"/>
          <w:szCs w:val="24"/>
          <w:lang w:val="en-US"/>
        </w:rPr>
        <w:t>：</w:t>
      </w:r>
    </w:p>
    <w:p w14:paraId="5BD82B45">
      <w:pPr>
        <w:ind w:firstLine="468"/>
        <w:rPr>
          <w:rFonts w:hint="eastAsia" w:cs="仿宋"/>
          <w:spacing w:val="-3"/>
          <w:sz w:val="24"/>
          <w:szCs w:val="24"/>
          <w:lang w:val="en-US"/>
        </w:rPr>
      </w:pPr>
      <w:r>
        <w:rPr>
          <w:rFonts w:hint="eastAsia" w:cs="仿宋"/>
          <w:spacing w:val="-3"/>
          <w:sz w:val="24"/>
          <w:szCs w:val="24"/>
          <w:lang w:val="en-US"/>
        </w:rPr>
        <w:t>（1）★投标申请及声明；</w:t>
      </w:r>
    </w:p>
    <w:p w14:paraId="0F00CB6A">
      <w:pPr>
        <w:ind w:firstLine="468"/>
        <w:rPr>
          <w:rFonts w:hint="eastAsia" w:cs="仿宋"/>
          <w:spacing w:val="-3"/>
          <w:sz w:val="24"/>
          <w:szCs w:val="24"/>
          <w:lang w:val="en-US"/>
        </w:rPr>
      </w:pPr>
      <w:r>
        <w:rPr>
          <w:rFonts w:hint="eastAsia" w:cs="仿宋"/>
          <w:spacing w:val="-3"/>
          <w:sz w:val="24"/>
          <w:szCs w:val="24"/>
          <w:lang w:val="en-US"/>
        </w:rPr>
        <w:t>（2）★法定代表人授权委托书（包含</w:t>
      </w:r>
      <w:r>
        <w:rPr>
          <w:rFonts w:hint="eastAsia"/>
          <w:sz w:val="24"/>
        </w:rPr>
        <w:t>法定代表人</w:t>
      </w:r>
      <w:r>
        <w:rPr>
          <w:rFonts w:hint="eastAsia"/>
          <w:sz w:val="24"/>
          <w:lang w:val="en-US"/>
        </w:rPr>
        <w:t>及授权委托人</w:t>
      </w:r>
      <w:r>
        <w:rPr>
          <w:rFonts w:hint="eastAsia"/>
          <w:sz w:val="24"/>
        </w:rPr>
        <w:t>的身份证的复印件（正反面）</w:t>
      </w:r>
      <w:r>
        <w:rPr>
          <w:rFonts w:hint="eastAsia" w:cs="仿宋"/>
          <w:spacing w:val="-3"/>
          <w:sz w:val="24"/>
          <w:szCs w:val="24"/>
          <w:lang w:val="en-US"/>
        </w:rPr>
        <w:t>）；</w:t>
      </w:r>
    </w:p>
    <w:p w14:paraId="2C8850B7">
      <w:pPr>
        <w:ind w:firstLine="468"/>
        <w:rPr>
          <w:rFonts w:hint="eastAsia" w:cs="仿宋"/>
          <w:spacing w:val="-3"/>
          <w:sz w:val="24"/>
          <w:szCs w:val="24"/>
          <w:lang w:val="en-US"/>
        </w:rPr>
      </w:pPr>
      <w:r>
        <w:rPr>
          <w:rFonts w:hint="eastAsia" w:cs="仿宋"/>
          <w:spacing w:val="-3"/>
          <w:sz w:val="24"/>
          <w:szCs w:val="24"/>
          <w:lang w:val="en-US"/>
        </w:rPr>
        <w:t>（3）★第一章招标公告中</w:t>
      </w:r>
      <w:r>
        <w:rPr>
          <w:rFonts w:cs="仿宋"/>
          <w:spacing w:val="-3"/>
          <w:sz w:val="24"/>
          <w:szCs w:val="24"/>
          <w:lang w:val="en-US"/>
        </w:rPr>
        <w:t xml:space="preserve"> </w:t>
      </w:r>
      <w:r>
        <w:rPr>
          <w:rFonts w:hint="eastAsia" w:cs="仿宋"/>
          <w:spacing w:val="-3"/>
          <w:sz w:val="24"/>
          <w:szCs w:val="24"/>
          <w:lang w:val="en-US"/>
        </w:rPr>
        <w:t>2</w:t>
      </w:r>
      <w:r>
        <w:rPr>
          <w:rFonts w:cs="仿宋"/>
          <w:spacing w:val="-3"/>
          <w:sz w:val="24"/>
          <w:szCs w:val="24"/>
          <w:lang w:val="en-US"/>
        </w:rPr>
        <w:t>.1《中华人民共和国政府采购法》规定的资格条件证明文件；</w:t>
      </w:r>
    </w:p>
    <w:p w14:paraId="048D4098">
      <w:pPr>
        <w:ind w:firstLine="476"/>
        <w:rPr>
          <w:rFonts w:hint="eastAsia" w:cs="仿宋"/>
          <w:spacing w:val="-3"/>
          <w:sz w:val="24"/>
          <w:szCs w:val="24"/>
          <w:lang w:val="en-US"/>
        </w:rPr>
      </w:pPr>
      <w:r>
        <w:rPr>
          <w:rFonts w:hint="eastAsia"/>
          <w:bCs/>
          <w:spacing w:val="-1"/>
          <w:sz w:val="24"/>
          <w:szCs w:val="24"/>
        </w:rPr>
        <w:t>（</w:t>
      </w:r>
      <w:r>
        <w:rPr>
          <w:rFonts w:hint="eastAsia"/>
          <w:bCs/>
          <w:spacing w:val="-1"/>
          <w:sz w:val="24"/>
          <w:szCs w:val="24"/>
          <w:lang w:val="en-US"/>
        </w:rPr>
        <w:t>4</w:t>
      </w:r>
      <w:r>
        <w:rPr>
          <w:rFonts w:hint="eastAsia"/>
          <w:bCs/>
          <w:spacing w:val="-1"/>
          <w:sz w:val="24"/>
          <w:szCs w:val="24"/>
        </w:rPr>
        <w:t>）</w:t>
      </w:r>
      <w:r>
        <w:rPr>
          <w:rFonts w:hint="eastAsia" w:cs="仿宋"/>
          <w:spacing w:val="-3"/>
          <w:sz w:val="24"/>
          <w:szCs w:val="24"/>
          <w:lang w:val="en-US"/>
        </w:rPr>
        <w:t>★</w:t>
      </w:r>
      <w:r>
        <w:rPr>
          <w:rFonts w:cs="仿宋"/>
          <w:spacing w:val="-3"/>
          <w:sz w:val="24"/>
          <w:szCs w:val="24"/>
          <w:lang w:val="en-US"/>
        </w:rPr>
        <w:t xml:space="preserve"> 第一章</w:t>
      </w:r>
      <w:r>
        <w:rPr>
          <w:rFonts w:hint="eastAsia" w:cs="仿宋"/>
          <w:spacing w:val="-3"/>
          <w:sz w:val="24"/>
          <w:szCs w:val="24"/>
          <w:lang w:val="en-US"/>
        </w:rPr>
        <w:t>2</w:t>
      </w:r>
      <w:r>
        <w:rPr>
          <w:rFonts w:cs="仿宋"/>
          <w:spacing w:val="-3"/>
          <w:sz w:val="24"/>
          <w:szCs w:val="24"/>
          <w:lang w:val="en-US"/>
        </w:rPr>
        <w:t>.3 采购人根据采购项目的特殊要求规定的特定条件证明文件（如有）；</w:t>
      </w:r>
    </w:p>
    <w:p w14:paraId="39F3BEF7">
      <w:pPr>
        <w:pStyle w:val="308"/>
        <w:tabs>
          <w:tab w:val="left" w:pos="1167"/>
        </w:tabs>
        <w:ind w:firstLine="476"/>
        <w:rPr>
          <w:rFonts w:hint="eastAsia"/>
          <w:bCs/>
          <w:sz w:val="24"/>
          <w:szCs w:val="24"/>
          <w:lang w:eastAsia="zh-CN"/>
        </w:rPr>
      </w:pPr>
      <w:r>
        <w:rPr>
          <w:rFonts w:hint="eastAsia"/>
          <w:bCs/>
          <w:spacing w:val="-1"/>
          <w:sz w:val="24"/>
          <w:szCs w:val="24"/>
          <w:lang w:eastAsia="zh-CN"/>
        </w:rPr>
        <w:t>（</w:t>
      </w:r>
      <w:r>
        <w:rPr>
          <w:rFonts w:hint="eastAsia"/>
          <w:bCs/>
          <w:spacing w:val="-1"/>
          <w:sz w:val="24"/>
          <w:szCs w:val="24"/>
          <w:lang w:val="en-US" w:eastAsia="zh-CN"/>
        </w:rPr>
        <w:t>5</w:t>
      </w:r>
      <w:r>
        <w:rPr>
          <w:rFonts w:hint="eastAsia"/>
          <w:bCs/>
          <w:spacing w:val="-1"/>
          <w:sz w:val="24"/>
          <w:szCs w:val="24"/>
          <w:lang w:eastAsia="zh-CN"/>
        </w:rPr>
        <w:t>）</w:t>
      </w:r>
      <w:r>
        <w:rPr>
          <w:rFonts w:hint="eastAsia"/>
          <w:bCs/>
          <w:sz w:val="24"/>
          <w:szCs w:val="24"/>
          <w:lang w:eastAsia="zh-CN"/>
        </w:rPr>
        <w:t>★</w:t>
      </w:r>
      <w:r>
        <w:rPr>
          <w:rFonts w:hint="eastAsia"/>
          <w:bCs/>
          <w:spacing w:val="-1"/>
          <w:sz w:val="24"/>
          <w:szCs w:val="24"/>
          <w:lang w:eastAsia="zh-CN"/>
        </w:rPr>
        <w:t>《南京市政府采购供应商信用记录表暨信用承诺书》</w:t>
      </w:r>
      <w:r>
        <w:rPr>
          <w:rFonts w:hint="eastAsia"/>
          <w:bCs/>
          <w:spacing w:val="-1"/>
          <w:sz w:val="24"/>
          <w:szCs w:val="24"/>
          <w:lang w:val="en-US" w:eastAsia="zh-CN"/>
        </w:rPr>
        <w:t>（打印日期为在采购文件发布之日起至递交投标文件截止日前）</w:t>
      </w:r>
      <w:r>
        <w:rPr>
          <w:rFonts w:hint="eastAsia" w:cs="仿宋"/>
          <w:spacing w:val="-3"/>
          <w:sz w:val="24"/>
          <w:szCs w:val="24"/>
          <w:lang w:val="en-US" w:eastAsia="zh-CN"/>
        </w:rPr>
        <w:t>；</w:t>
      </w:r>
    </w:p>
    <w:p w14:paraId="56F1E8F7">
      <w:pPr>
        <w:ind w:firstLine="468"/>
        <w:rPr>
          <w:rFonts w:hint="eastAsia" w:cs="仿宋"/>
          <w:spacing w:val="-3"/>
          <w:sz w:val="24"/>
          <w:szCs w:val="24"/>
          <w:lang w:val="en-US"/>
        </w:rPr>
      </w:pPr>
      <w:r>
        <w:rPr>
          <w:rFonts w:hint="eastAsia" w:cs="仿宋"/>
          <w:spacing w:val="-3"/>
          <w:sz w:val="24"/>
          <w:szCs w:val="24"/>
          <w:lang w:val="en-US"/>
        </w:rPr>
        <w:t>（6）★《开标一览表》；</w:t>
      </w:r>
    </w:p>
    <w:p w14:paraId="19832067">
      <w:pPr>
        <w:pStyle w:val="308"/>
        <w:tabs>
          <w:tab w:val="left" w:pos="1167"/>
        </w:tabs>
        <w:ind w:firstLine="476"/>
        <w:rPr>
          <w:rFonts w:hint="eastAsia"/>
          <w:bCs/>
          <w:spacing w:val="-1"/>
          <w:sz w:val="24"/>
          <w:szCs w:val="24"/>
          <w:lang w:val="en-US" w:eastAsia="zh-CN"/>
        </w:rPr>
      </w:pPr>
      <w:r>
        <w:rPr>
          <w:rFonts w:hint="eastAsia"/>
          <w:bCs/>
          <w:spacing w:val="-1"/>
          <w:sz w:val="24"/>
          <w:szCs w:val="24"/>
          <w:lang w:val="en-US" w:eastAsia="zh-CN"/>
        </w:rPr>
        <w:t>（7）《分项报价表》；</w:t>
      </w:r>
    </w:p>
    <w:p w14:paraId="567ECCA2">
      <w:pPr>
        <w:pStyle w:val="308"/>
        <w:tabs>
          <w:tab w:val="left" w:pos="1167"/>
        </w:tabs>
        <w:ind w:firstLine="476"/>
        <w:rPr>
          <w:rFonts w:hint="eastAsia"/>
          <w:bCs/>
          <w:spacing w:val="-1"/>
          <w:sz w:val="24"/>
          <w:szCs w:val="24"/>
          <w:lang w:val="en-US" w:eastAsia="zh-CN"/>
        </w:rPr>
      </w:pPr>
      <w:r>
        <w:rPr>
          <w:rFonts w:hint="eastAsia"/>
          <w:bCs/>
          <w:spacing w:val="-1"/>
          <w:sz w:val="24"/>
          <w:szCs w:val="24"/>
          <w:lang w:val="en-US" w:eastAsia="zh-CN"/>
        </w:rPr>
        <w:t>（8）</w:t>
      </w:r>
      <w:r>
        <w:rPr>
          <w:rFonts w:hint="eastAsia" w:cs="仿宋"/>
          <w:spacing w:val="-3"/>
          <w:sz w:val="24"/>
          <w:szCs w:val="24"/>
          <w:lang w:val="en-US" w:eastAsia="zh-CN"/>
        </w:rPr>
        <w:t>★</w:t>
      </w:r>
      <w:r>
        <w:rPr>
          <w:rFonts w:hint="eastAsia"/>
          <w:bCs/>
          <w:spacing w:val="-1"/>
          <w:sz w:val="24"/>
          <w:szCs w:val="24"/>
          <w:lang w:val="en-US" w:eastAsia="zh-CN"/>
        </w:rPr>
        <w:t>《商务条款偏离表》；</w:t>
      </w:r>
    </w:p>
    <w:p w14:paraId="597D4C0D">
      <w:pPr>
        <w:pStyle w:val="308"/>
        <w:tabs>
          <w:tab w:val="left" w:pos="1167"/>
        </w:tabs>
        <w:ind w:firstLine="476"/>
        <w:rPr>
          <w:rFonts w:hint="eastAsia"/>
          <w:bCs/>
          <w:spacing w:val="-1"/>
          <w:sz w:val="24"/>
          <w:szCs w:val="24"/>
          <w:lang w:eastAsia="zh-CN"/>
        </w:rPr>
      </w:pPr>
      <w:r>
        <w:rPr>
          <w:rFonts w:hint="eastAsia"/>
          <w:bCs/>
          <w:spacing w:val="-1"/>
          <w:sz w:val="24"/>
          <w:szCs w:val="24"/>
          <w:lang w:val="en-US" w:eastAsia="zh-CN"/>
        </w:rPr>
        <w:t>（9）</w:t>
      </w:r>
      <w:r>
        <w:rPr>
          <w:rFonts w:hint="eastAsia" w:cs="仿宋"/>
          <w:spacing w:val="-1"/>
          <w:sz w:val="24"/>
          <w:szCs w:val="24"/>
          <w:lang w:val="en-US" w:eastAsia="zh-CN"/>
        </w:rPr>
        <w:t>★</w:t>
      </w:r>
      <w:r>
        <w:rPr>
          <w:rFonts w:hint="eastAsia"/>
          <w:bCs/>
          <w:spacing w:val="-1"/>
          <w:sz w:val="24"/>
          <w:szCs w:val="24"/>
          <w:lang w:eastAsia="zh-CN"/>
        </w:rPr>
        <w:t>本项目服务人员一览表</w:t>
      </w:r>
      <w:r>
        <w:rPr>
          <w:rFonts w:hint="eastAsia" w:cs="仿宋"/>
          <w:spacing w:val="-3"/>
          <w:sz w:val="24"/>
          <w:szCs w:val="24"/>
          <w:lang w:val="en-US" w:eastAsia="zh-CN"/>
        </w:rPr>
        <w:t>；</w:t>
      </w:r>
    </w:p>
    <w:p w14:paraId="36DB6976">
      <w:pPr>
        <w:pStyle w:val="308"/>
        <w:tabs>
          <w:tab w:val="left" w:pos="1167"/>
        </w:tabs>
        <w:ind w:firstLine="476"/>
        <w:rPr>
          <w:rFonts w:hint="eastAsia"/>
          <w:bCs/>
          <w:spacing w:val="-1"/>
          <w:sz w:val="24"/>
          <w:szCs w:val="24"/>
          <w:lang w:val="en-US" w:eastAsia="zh-CN"/>
        </w:rPr>
      </w:pPr>
      <w:r>
        <w:rPr>
          <w:rFonts w:hint="eastAsia"/>
          <w:bCs/>
          <w:spacing w:val="-1"/>
          <w:sz w:val="24"/>
          <w:szCs w:val="24"/>
          <w:lang w:val="en-US" w:eastAsia="zh-CN"/>
        </w:rPr>
        <w:t>（10）投标人认为需要提供的其他资格证明文件和商务资料。</w:t>
      </w:r>
    </w:p>
    <w:p w14:paraId="1A69AC6F">
      <w:pPr>
        <w:pStyle w:val="306"/>
        <w:tabs>
          <w:tab w:val="left" w:pos="1167"/>
        </w:tabs>
        <w:ind w:left="0" w:firstLine="478"/>
        <w:rPr>
          <w:rFonts w:hint="eastAsia" w:cs="仿宋"/>
          <w:bCs/>
          <w:spacing w:val="-1"/>
          <w:sz w:val="24"/>
          <w:szCs w:val="24"/>
          <w:lang w:val="en-US"/>
        </w:rPr>
      </w:pPr>
      <w:r>
        <w:rPr>
          <w:rFonts w:hint="eastAsia" w:cs="仿宋"/>
          <w:b/>
          <w:spacing w:val="-1"/>
          <w:sz w:val="24"/>
          <w:szCs w:val="24"/>
          <w:lang w:val="en-US"/>
        </w:rPr>
        <w:t>11、投标文件的技术部分</w:t>
      </w:r>
    </w:p>
    <w:p w14:paraId="6308EC9F">
      <w:pPr>
        <w:pStyle w:val="306"/>
        <w:tabs>
          <w:tab w:val="left" w:pos="1167"/>
        </w:tabs>
        <w:ind w:left="0" w:firstLine="476"/>
        <w:rPr>
          <w:rFonts w:hint="eastAsia" w:cs="仿宋"/>
          <w:bCs/>
          <w:spacing w:val="-1"/>
          <w:sz w:val="24"/>
          <w:szCs w:val="24"/>
          <w:lang w:val="en-US"/>
        </w:rPr>
      </w:pPr>
      <w:r>
        <w:rPr>
          <w:rFonts w:hint="eastAsia" w:cs="仿宋"/>
          <w:bCs/>
          <w:spacing w:val="-1"/>
          <w:sz w:val="24"/>
          <w:szCs w:val="24"/>
          <w:lang w:val="en-US"/>
        </w:rPr>
        <w:t>11.1技术部分是证明供应商提供的货物是合格的、并符合招标文件要求的证明文件，以及对投标报价表中的货物的详细说明，这些文件可以是文字资料、图纸和数据等。</w:t>
      </w:r>
    </w:p>
    <w:p w14:paraId="686A88D8">
      <w:pPr>
        <w:pStyle w:val="306"/>
        <w:tabs>
          <w:tab w:val="left" w:pos="1167"/>
        </w:tabs>
        <w:ind w:left="0" w:firstLine="476"/>
        <w:rPr>
          <w:rFonts w:hint="eastAsia" w:cs="仿宋"/>
          <w:bCs/>
          <w:spacing w:val="-1"/>
          <w:sz w:val="24"/>
          <w:szCs w:val="24"/>
          <w:lang w:val="en-US"/>
        </w:rPr>
      </w:pPr>
      <w:r>
        <w:rPr>
          <w:rFonts w:hint="eastAsia" w:cs="仿宋"/>
          <w:bCs/>
          <w:spacing w:val="-1"/>
          <w:sz w:val="24"/>
          <w:szCs w:val="24"/>
          <w:lang w:val="en-US"/>
        </w:rPr>
        <w:t>11.2若提供的货物与招标文件要求有不符之处，应说明其差别之所在。</w:t>
      </w:r>
    </w:p>
    <w:p w14:paraId="5A10B4B0">
      <w:pPr>
        <w:pStyle w:val="306"/>
        <w:tabs>
          <w:tab w:val="left" w:pos="1167"/>
        </w:tabs>
        <w:ind w:left="0" w:firstLine="476"/>
        <w:rPr>
          <w:rFonts w:hint="eastAsia" w:cs="仿宋"/>
          <w:spacing w:val="-1"/>
          <w:sz w:val="24"/>
          <w:szCs w:val="24"/>
          <w:lang w:val="en-US"/>
        </w:rPr>
      </w:pPr>
      <w:r>
        <w:rPr>
          <w:rFonts w:hint="eastAsia" w:cs="仿宋"/>
          <w:bCs/>
          <w:spacing w:val="-1"/>
          <w:sz w:val="24"/>
          <w:szCs w:val="24"/>
          <w:lang w:val="en-US"/>
        </w:rPr>
        <w:t>11.3投标文件应按照招标文件要求提供项目组成员名单，业绩证明资料和有关证明材料，包括但不限于其中加“</w:t>
      </w:r>
      <w:r>
        <w:rPr>
          <w:rFonts w:hint="eastAsia"/>
          <w:spacing w:val="-1"/>
          <w:sz w:val="24"/>
          <w:szCs w:val="24"/>
          <w:lang w:val="en-US"/>
        </w:rPr>
        <w:t>★</w:t>
      </w:r>
      <w:r>
        <w:rPr>
          <w:rFonts w:hint="eastAsia" w:cs="仿宋"/>
          <w:spacing w:val="-1"/>
          <w:sz w:val="24"/>
          <w:szCs w:val="24"/>
          <w:lang w:val="en-US"/>
        </w:rPr>
        <w:t>”项目不得有缺失或无效：</w:t>
      </w:r>
    </w:p>
    <w:p w14:paraId="4DF0A532">
      <w:pPr>
        <w:pStyle w:val="306"/>
        <w:tabs>
          <w:tab w:val="left" w:pos="1167"/>
        </w:tabs>
        <w:ind w:left="0" w:firstLine="476"/>
        <w:rPr>
          <w:rFonts w:hint="eastAsia" w:cs="仿宋"/>
          <w:spacing w:val="-1"/>
          <w:sz w:val="24"/>
          <w:szCs w:val="24"/>
          <w:lang w:val="en-US"/>
        </w:rPr>
      </w:pPr>
      <w:r>
        <w:rPr>
          <w:rFonts w:hint="eastAsia" w:cs="仿宋"/>
          <w:spacing w:val="-1"/>
          <w:sz w:val="24"/>
          <w:szCs w:val="24"/>
          <w:lang w:val="en-US"/>
        </w:rPr>
        <w:t>（1）★项目实施方案；</w:t>
      </w:r>
    </w:p>
    <w:p w14:paraId="23FE402A">
      <w:pPr>
        <w:pStyle w:val="306"/>
        <w:tabs>
          <w:tab w:val="left" w:pos="1167"/>
        </w:tabs>
        <w:ind w:left="0" w:firstLine="476"/>
        <w:rPr>
          <w:rFonts w:hint="eastAsia" w:cs="仿宋"/>
          <w:spacing w:val="-1"/>
          <w:sz w:val="24"/>
          <w:szCs w:val="24"/>
          <w:lang w:val="en-US"/>
        </w:rPr>
      </w:pPr>
      <w:r>
        <w:rPr>
          <w:rFonts w:hint="eastAsia" w:cs="仿宋"/>
          <w:spacing w:val="-1"/>
          <w:sz w:val="24"/>
          <w:szCs w:val="24"/>
          <w:lang w:val="en-US"/>
        </w:rPr>
        <w:t>（2）★《技术条款偏离表》；</w:t>
      </w:r>
    </w:p>
    <w:p w14:paraId="6BF04C4B">
      <w:pPr>
        <w:pStyle w:val="306"/>
        <w:tabs>
          <w:tab w:val="left" w:pos="1167"/>
        </w:tabs>
        <w:ind w:left="0" w:firstLine="476"/>
        <w:rPr>
          <w:rFonts w:hint="eastAsia" w:cs="仿宋"/>
          <w:spacing w:val="-1"/>
          <w:sz w:val="24"/>
          <w:szCs w:val="24"/>
          <w:lang w:val="en-US"/>
        </w:rPr>
      </w:pPr>
      <w:r>
        <w:rPr>
          <w:rFonts w:hint="eastAsia" w:cs="仿宋"/>
          <w:spacing w:val="-1"/>
          <w:sz w:val="24"/>
          <w:szCs w:val="24"/>
          <w:lang w:val="en-US"/>
        </w:rPr>
        <w:t>（3）供应商认为需要提供的其他技术资料。</w:t>
      </w:r>
    </w:p>
    <w:p w14:paraId="7CABCC8F">
      <w:pPr>
        <w:spacing w:before="22"/>
        <w:ind w:firstLine="482"/>
        <w:rPr>
          <w:rFonts w:hint="eastAsia" w:cs="仿宋"/>
          <w:b/>
          <w:sz w:val="24"/>
          <w:szCs w:val="24"/>
        </w:rPr>
      </w:pPr>
      <w:r>
        <w:rPr>
          <w:rFonts w:hint="eastAsia" w:cs="仿宋"/>
          <w:b/>
          <w:sz w:val="24"/>
          <w:szCs w:val="24"/>
          <w:lang w:val="en-US"/>
        </w:rPr>
        <w:t>12、</w:t>
      </w:r>
      <w:r>
        <w:rPr>
          <w:rFonts w:hint="eastAsia" w:cs="仿宋"/>
          <w:b/>
          <w:sz w:val="24"/>
          <w:szCs w:val="24"/>
        </w:rPr>
        <w:t>投标文件的价格部分</w:t>
      </w:r>
    </w:p>
    <w:p w14:paraId="65D378C4">
      <w:pPr>
        <w:spacing w:before="22"/>
        <w:ind w:firstLine="482"/>
        <w:rPr>
          <w:rFonts w:hint="eastAsia" w:cs="仿宋"/>
          <w:b/>
          <w:sz w:val="24"/>
          <w:szCs w:val="24"/>
        </w:rPr>
      </w:pPr>
      <w:r>
        <w:rPr>
          <w:rFonts w:hint="eastAsia" w:cs="仿宋"/>
          <w:b/>
          <w:sz w:val="24"/>
          <w:szCs w:val="24"/>
        </w:rPr>
        <w:t>12.1</w:t>
      </w:r>
      <w:r>
        <w:rPr>
          <w:rFonts w:hint="eastAsia" w:cs="仿宋"/>
          <w:b/>
          <w:sz w:val="24"/>
          <w:szCs w:val="24"/>
          <w:lang w:val="en-US"/>
        </w:rPr>
        <w:t>投标人应充分考虑项目需求，进行折扣报价。</w:t>
      </w:r>
    </w:p>
    <w:p w14:paraId="7CCCE9EA">
      <w:pPr>
        <w:ind w:firstLine="480"/>
        <w:rPr>
          <w:rFonts w:hint="eastAsia" w:cs="仿宋"/>
          <w:sz w:val="24"/>
          <w:szCs w:val="24"/>
        </w:rPr>
      </w:pPr>
      <w:r>
        <w:rPr>
          <w:rFonts w:hint="eastAsia" w:cs="仿宋"/>
          <w:sz w:val="24"/>
          <w:szCs w:val="24"/>
        </w:rPr>
        <w:t>12.2报价应包含与招标项目有关的所有费用，以及技术资料、支付给员工的工资、驻场期间交通费、食宿费和国家强制缴纳的各种社会保障资金，以及投标人认为需要的其他费用等。</w:t>
      </w:r>
    </w:p>
    <w:p w14:paraId="5C36B9BB">
      <w:pPr>
        <w:ind w:firstLine="480"/>
        <w:rPr>
          <w:rFonts w:hint="eastAsia" w:cs="仿宋"/>
          <w:b/>
          <w:bCs/>
          <w:sz w:val="24"/>
          <w:szCs w:val="24"/>
        </w:rPr>
      </w:pPr>
      <w:r>
        <w:rPr>
          <w:rFonts w:hint="eastAsia" w:cs="仿宋"/>
          <w:sz w:val="24"/>
          <w:szCs w:val="24"/>
        </w:rPr>
        <w:t>12.3投标人的任何错漏、优惠、竞争性报价不得作为减轻责任、增加收费、降低服务质量的理由。</w:t>
      </w:r>
    </w:p>
    <w:p w14:paraId="3A80215C">
      <w:pPr>
        <w:ind w:firstLine="480"/>
        <w:rPr>
          <w:rFonts w:hint="eastAsia" w:cs="仿宋"/>
          <w:sz w:val="24"/>
          <w:szCs w:val="24"/>
        </w:rPr>
      </w:pPr>
      <w:r>
        <w:rPr>
          <w:rFonts w:hint="eastAsia" w:cs="仿宋"/>
          <w:sz w:val="24"/>
          <w:szCs w:val="24"/>
        </w:rPr>
        <w:t>12.4投标人应在《开标一览表》《投标分项报价》等标明提供服务的</w:t>
      </w:r>
      <w:r>
        <w:rPr>
          <w:rFonts w:hint="eastAsia" w:cs="仿宋"/>
          <w:b/>
          <w:sz w:val="24"/>
          <w:szCs w:val="24"/>
        </w:rPr>
        <w:t>单价、总价以及分项</w:t>
      </w:r>
      <w:r>
        <w:rPr>
          <w:rFonts w:hint="eastAsia" w:cs="仿宋"/>
          <w:sz w:val="24"/>
          <w:szCs w:val="24"/>
        </w:rPr>
        <w:t>报价。</w:t>
      </w:r>
    </w:p>
    <w:p w14:paraId="608CABE0">
      <w:pPr>
        <w:spacing w:before="22"/>
        <w:ind w:firstLine="482"/>
        <w:rPr>
          <w:rFonts w:hint="eastAsia" w:cs="仿宋"/>
          <w:b/>
          <w:sz w:val="24"/>
          <w:szCs w:val="24"/>
        </w:rPr>
      </w:pPr>
      <w:r>
        <w:rPr>
          <w:rFonts w:hint="eastAsia" w:cs="仿宋"/>
          <w:b/>
          <w:sz w:val="24"/>
          <w:szCs w:val="24"/>
          <w:lang w:val="en-US"/>
        </w:rPr>
        <w:t>13、</w:t>
      </w:r>
      <w:r>
        <w:rPr>
          <w:rFonts w:hint="eastAsia" w:cs="仿宋"/>
          <w:b/>
          <w:sz w:val="24"/>
          <w:szCs w:val="24"/>
        </w:rPr>
        <w:t>投标文件的其他部分</w:t>
      </w:r>
    </w:p>
    <w:p w14:paraId="0FAA87F8">
      <w:pPr>
        <w:pStyle w:val="306"/>
        <w:tabs>
          <w:tab w:val="left" w:pos="1164"/>
        </w:tabs>
        <w:ind w:left="0" w:firstLine="468"/>
        <w:rPr>
          <w:rFonts w:hint="eastAsia" w:cs="仿宋"/>
          <w:spacing w:val="-3"/>
          <w:sz w:val="24"/>
          <w:szCs w:val="24"/>
          <w:lang w:val="en-US"/>
        </w:rPr>
      </w:pPr>
      <w:r>
        <w:rPr>
          <w:rFonts w:hint="eastAsia" w:cs="仿宋"/>
          <w:spacing w:val="-3"/>
          <w:sz w:val="24"/>
          <w:szCs w:val="24"/>
        </w:rPr>
        <w:t>13.1其他部分由投标人根据编制投标文件需要提供的其他相关文件。</w:t>
      </w:r>
    </w:p>
    <w:p w14:paraId="1C2EF589">
      <w:pPr>
        <w:pStyle w:val="71"/>
        <w:tabs>
          <w:tab w:val="left" w:pos="9680"/>
        </w:tabs>
        <w:spacing w:before="52"/>
        <w:ind w:firstLine="482"/>
        <w:rPr>
          <w:rFonts w:hint="eastAsia" w:cs="仿宋"/>
          <w:b/>
          <w:sz w:val="24"/>
          <w:szCs w:val="24"/>
        </w:rPr>
      </w:pPr>
      <w:r>
        <w:rPr>
          <w:rFonts w:hint="eastAsia" w:cs="仿宋"/>
          <w:b/>
          <w:sz w:val="24"/>
          <w:szCs w:val="24"/>
        </w:rPr>
        <w:t>14、投标保证金</w:t>
      </w:r>
    </w:p>
    <w:p w14:paraId="508E4456">
      <w:pPr>
        <w:ind w:firstLine="468"/>
        <w:rPr>
          <w:rFonts w:hint="eastAsia" w:cs="仿宋"/>
          <w:spacing w:val="-3"/>
          <w:sz w:val="24"/>
          <w:szCs w:val="24"/>
        </w:rPr>
      </w:pPr>
      <w:r>
        <w:rPr>
          <w:rFonts w:hint="eastAsia" w:cs="仿宋"/>
          <w:spacing w:val="-3"/>
          <w:sz w:val="24"/>
          <w:szCs w:val="24"/>
        </w:rPr>
        <w:t>本次招标不收取投标保证金。</w:t>
      </w:r>
    </w:p>
    <w:p w14:paraId="7CE08097">
      <w:pPr>
        <w:pStyle w:val="306"/>
        <w:tabs>
          <w:tab w:val="left" w:pos="1167"/>
        </w:tabs>
        <w:spacing w:before="139"/>
        <w:ind w:left="0" w:right="-191" w:firstLine="482"/>
        <w:rPr>
          <w:rFonts w:hint="eastAsia" w:cs="仿宋"/>
          <w:b/>
          <w:sz w:val="24"/>
          <w:szCs w:val="24"/>
        </w:rPr>
      </w:pPr>
      <w:r>
        <w:rPr>
          <w:rFonts w:hint="eastAsia" w:cs="仿宋"/>
          <w:b/>
          <w:sz w:val="24"/>
          <w:szCs w:val="24"/>
        </w:rPr>
        <w:t>15、投标有效期</w:t>
      </w:r>
    </w:p>
    <w:p w14:paraId="4BB20988">
      <w:pPr>
        <w:pStyle w:val="306"/>
        <w:tabs>
          <w:tab w:val="left" w:pos="1164"/>
        </w:tabs>
        <w:ind w:left="0" w:firstLine="468"/>
        <w:rPr>
          <w:rFonts w:hint="eastAsia" w:cs="仿宋"/>
          <w:sz w:val="24"/>
          <w:szCs w:val="24"/>
        </w:rPr>
      </w:pPr>
      <w:r>
        <w:rPr>
          <w:rFonts w:hint="eastAsia" w:cs="仿宋"/>
          <w:spacing w:val="-3"/>
          <w:sz w:val="24"/>
          <w:szCs w:val="24"/>
          <w:lang w:val="en-US"/>
        </w:rPr>
        <w:t>15.1</w:t>
      </w:r>
      <w:r>
        <w:rPr>
          <w:rFonts w:hint="eastAsia" w:cs="仿宋"/>
          <w:spacing w:val="-3"/>
          <w:sz w:val="24"/>
          <w:szCs w:val="24"/>
        </w:rPr>
        <w:t>自开标之日起</w:t>
      </w:r>
      <w:r>
        <w:rPr>
          <w:rFonts w:hint="eastAsia" w:cs="仿宋"/>
          <w:sz w:val="24"/>
          <w:szCs w:val="24"/>
          <w:lang w:val="en-US"/>
        </w:rPr>
        <w:t>6</w:t>
      </w:r>
      <w:r>
        <w:rPr>
          <w:rFonts w:hint="eastAsia" w:cs="仿宋"/>
          <w:sz w:val="24"/>
          <w:szCs w:val="24"/>
        </w:rPr>
        <w:t>0</w:t>
      </w:r>
      <w:r>
        <w:rPr>
          <w:rFonts w:hint="eastAsia" w:cs="仿宋"/>
          <w:spacing w:val="-3"/>
          <w:sz w:val="24"/>
          <w:szCs w:val="24"/>
        </w:rPr>
        <w:t>天内投标有效。</w:t>
      </w:r>
    </w:p>
    <w:p w14:paraId="082476CF">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14:paraId="79EE92DA">
      <w:pPr>
        <w:pStyle w:val="306"/>
        <w:tabs>
          <w:tab w:val="left" w:pos="1164"/>
        </w:tabs>
        <w:ind w:left="0" w:firstLine="468"/>
        <w:rPr>
          <w:rFonts w:hint="eastAsia" w:cs="仿宋"/>
          <w:b/>
          <w:spacing w:val="-3"/>
          <w:sz w:val="24"/>
          <w:szCs w:val="24"/>
          <w:lang w:val="en-US"/>
        </w:rPr>
      </w:pPr>
      <w:r>
        <w:rPr>
          <w:rFonts w:cs="仿宋"/>
          <w:b/>
          <w:spacing w:val="-3"/>
          <w:sz w:val="24"/>
          <w:szCs w:val="24"/>
          <w:lang w:val="en-US"/>
        </w:rPr>
        <w:t>16</w:t>
      </w:r>
      <w:r>
        <w:rPr>
          <w:rFonts w:hint="eastAsia" w:cs="仿宋"/>
          <w:b/>
          <w:spacing w:val="-3"/>
          <w:sz w:val="24"/>
          <w:szCs w:val="24"/>
          <w:lang w:val="en-US"/>
        </w:rPr>
        <w:t>、电子投标文件的密封和递交</w:t>
      </w:r>
    </w:p>
    <w:p w14:paraId="5084A31D">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w:t>
      </w:r>
      <w:r>
        <w:rPr>
          <w:rFonts w:cs="仿宋"/>
          <w:spacing w:val="-3"/>
          <w:sz w:val="24"/>
          <w:szCs w:val="24"/>
          <w:lang w:val="en-US"/>
        </w:rPr>
        <w:t>6</w:t>
      </w:r>
      <w:r>
        <w:rPr>
          <w:rFonts w:hint="eastAsia" w:cs="仿宋"/>
          <w:spacing w:val="-3"/>
          <w:sz w:val="24"/>
          <w:szCs w:val="24"/>
          <w:lang w:val="en-US"/>
        </w:rPr>
        <w:t>.1 投标人应当按照《操作手册》规定，在招标公告规定的投标截止时间前制作并上传电子投标文件。</w:t>
      </w:r>
    </w:p>
    <w:p w14:paraId="0B727B5C">
      <w:pPr>
        <w:pStyle w:val="306"/>
        <w:tabs>
          <w:tab w:val="left" w:pos="1164"/>
        </w:tabs>
        <w:ind w:left="0" w:firstLine="468"/>
        <w:rPr>
          <w:rFonts w:hint="eastAsia" w:cs="仿宋"/>
          <w:spacing w:val="-3"/>
          <w:sz w:val="24"/>
          <w:szCs w:val="24"/>
          <w:lang w:val="en-US"/>
        </w:rPr>
      </w:pPr>
      <w:r>
        <w:rPr>
          <w:rFonts w:cs="仿宋"/>
          <w:spacing w:val="-3"/>
          <w:sz w:val="24"/>
          <w:szCs w:val="24"/>
          <w:lang w:val="en-US"/>
        </w:rPr>
        <w:t>16.2</w:t>
      </w:r>
      <w:r>
        <w:rPr>
          <w:rFonts w:hint="eastAsia" w:cs="仿宋"/>
          <w:spacing w:val="-3"/>
          <w:sz w:val="24"/>
          <w:szCs w:val="24"/>
          <w:lang w:val="en-US"/>
        </w:rPr>
        <w:t xml:space="preserve"> 投标人应充分考虑网络环境、网络带宽等因素可能对投标产生的影响，如因投标人自身原因造成的电子投标文件上传不成功的，做无效投标处理。</w:t>
      </w:r>
    </w:p>
    <w:p w14:paraId="41F33A82">
      <w:pPr>
        <w:pStyle w:val="306"/>
        <w:tabs>
          <w:tab w:val="left" w:pos="1164"/>
        </w:tabs>
        <w:ind w:left="0" w:firstLine="468"/>
        <w:rPr>
          <w:rFonts w:hint="eastAsia" w:cs="仿宋"/>
          <w:spacing w:val="-3"/>
          <w:sz w:val="24"/>
          <w:szCs w:val="24"/>
          <w:lang w:val="en-US"/>
        </w:rPr>
      </w:pPr>
      <w:r>
        <w:rPr>
          <w:rFonts w:cs="仿宋"/>
          <w:spacing w:val="-3"/>
          <w:sz w:val="24"/>
          <w:szCs w:val="24"/>
          <w:lang w:val="en-US"/>
        </w:rPr>
        <w:t>16.3</w:t>
      </w:r>
      <w:r>
        <w:rPr>
          <w:rFonts w:hint="eastAsia" w:cs="仿宋"/>
          <w:spacing w:val="-3"/>
          <w:sz w:val="24"/>
          <w:szCs w:val="24"/>
          <w:lang w:val="en-US"/>
        </w:rPr>
        <w:t>招标代理机构可以按照规定，通过修改招标文件酌情延长投标截止时间，在此情况下，投标人的所有权利和义务均以延长后新的截止时间为准。</w:t>
      </w:r>
    </w:p>
    <w:p w14:paraId="2B186F02">
      <w:pPr>
        <w:pStyle w:val="306"/>
        <w:tabs>
          <w:tab w:val="left" w:pos="1164"/>
        </w:tabs>
        <w:ind w:left="0" w:firstLine="468"/>
        <w:rPr>
          <w:rFonts w:hint="eastAsia" w:cs="仿宋"/>
          <w:b/>
          <w:spacing w:val="-3"/>
          <w:sz w:val="24"/>
          <w:szCs w:val="24"/>
          <w:lang w:val="en-US"/>
        </w:rPr>
      </w:pPr>
      <w:r>
        <w:rPr>
          <w:rFonts w:cs="仿宋"/>
          <w:b/>
          <w:spacing w:val="-3"/>
          <w:sz w:val="24"/>
          <w:szCs w:val="24"/>
          <w:lang w:val="en-US"/>
        </w:rPr>
        <w:t>17</w:t>
      </w:r>
      <w:r>
        <w:rPr>
          <w:rFonts w:hint="eastAsia" w:cs="仿宋"/>
          <w:b/>
          <w:spacing w:val="-3"/>
          <w:sz w:val="24"/>
          <w:szCs w:val="24"/>
          <w:lang w:val="en-US"/>
        </w:rPr>
        <w:t>、有下列情形之一的投标文件将拒收：</w:t>
      </w:r>
    </w:p>
    <w:p w14:paraId="63677B23">
      <w:pPr>
        <w:pStyle w:val="306"/>
        <w:tabs>
          <w:tab w:val="left" w:pos="1164"/>
        </w:tabs>
        <w:ind w:left="0" w:firstLine="468"/>
        <w:rPr>
          <w:rFonts w:hint="eastAsia" w:cs="仿宋"/>
          <w:spacing w:val="-3"/>
          <w:sz w:val="24"/>
          <w:szCs w:val="24"/>
          <w:lang w:val="en-US"/>
        </w:rPr>
      </w:pPr>
      <w:r>
        <w:rPr>
          <w:rFonts w:cs="仿宋"/>
          <w:spacing w:val="-3"/>
          <w:sz w:val="24"/>
          <w:szCs w:val="24"/>
          <w:lang w:val="en-US"/>
        </w:rPr>
        <w:t>17.1</w:t>
      </w:r>
      <w:r>
        <w:rPr>
          <w:rFonts w:hint="eastAsia" w:cs="仿宋"/>
          <w:spacing w:val="-3"/>
          <w:sz w:val="24"/>
          <w:szCs w:val="24"/>
          <w:lang w:val="en-US"/>
        </w:rPr>
        <w:t>在招标文件要求提交投标文件的截止时间之后上传的；</w:t>
      </w:r>
    </w:p>
    <w:p w14:paraId="13EBDEA3">
      <w:pPr>
        <w:pStyle w:val="306"/>
        <w:tabs>
          <w:tab w:val="left" w:pos="1164"/>
        </w:tabs>
        <w:ind w:left="0" w:firstLine="468"/>
        <w:rPr>
          <w:rFonts w:hint="eastAsia" w:cs="仿宋"/>
          <w:b/>
          <w:spacing w:val="-3"/>
          <w:sz w:val="24"/>
          <w:szCs w:val="24"/>
          <w:lang w:val="en-US"/>
        </w:rPr>
      </w:pPr>
      <w:r>
        <w:rPr>
          <w:rFonts w:hint="eastAsia" w:cs="仿宋"/>
          <w:b/>
          <w:spacing w:val="-3"/>
          <w:sz w:val="24"/>
          <w:szCs w:val="24"/>
          <w:lang w:val="en-US"/>
        </w:rPr>
        <w:t>1</w:t>
      </w:r>
      <w:r>
        <w:rPr>
          <w:rFonts w:cs="仿宋"/>
          <w:b/>
          <w:spacing w:val="-3"/>
          <w:sz w:val="24"/>
          <w:szCs w:val="24"/>
          <w:lang w:val="en-US"/>
        </w:rPr>
        <w:t>8</w:t>
      </w:r>
      <w:r>
        <w:rPr>
          <w:rFonts w:hint="eastAsia" w:cs="仿宋"/>
          <w:b/>
          <w:spacing w:val="-3"/>
          <w:sz w:val="24"/>
          <w:szCs w:val="24"/>
          <w:lang w:val="en-US"/>
        </w:rPr>
        <w:t>、投标文件的修改和撤回</w:t>
      </w:r>
    </w:p>
    <w:p w14:paraId="5AC8BC6D">
      <w:pPr>
        <w:pStyle w:val="306"/>
        <w:tabs>
          <w:tab w:val="left" w:pos="1164"/>
        </w:tabs>
        <w:ind w:left="0" w:firstLine="468"/>
        <w:rPr>
          <w:rFonts w:hint="eastAsia" w:cs="仿宋"/>
          <w:spacing w:val="-3"/>
          <w:sz w:val="24"/>
          <w:szCs w:val="24"/>
          <w:lang w:val="en-US"/>
        </w:rPr>
      </w:pPr>
      <w:r>
        <w:rPr>
          <w:rFonts w:cs="仿宋"/>
          <w:spacing w:val="-3"/>
          <w:sz w:val="24"/>
          <w:szCs w:val="24"/>
          <w:lang w:val="en-US"/>
        </w:rPr>
        <w:t>18</w:t>
      </w:r>
      <w:r>
        <w:rPr>
          <w:rFonts w:hint="eastAsia" w:cs="仿宋"/>
          <w:spacing w:val="-3"/>
          <w:sz w:val="24"/>
          <w:szCs w:val="24"/>
          <w:lang w:val="en-US"/>
        </w:rPr>
        <w:t>.1 投标文件的撤回</w:t>
      </w:r>
    </w:p>
    <w:p w14:paraId="61F177B0">
      <w:pPr>
        <w:pStyle w:val="306"/>
        <w:tabs>
          <w:tab w:val="left" w:pos="1164"/>
        </w:tabs>
        <w:ind w:left="0" w:firstLine="468"/>
        <w:rPr>
          <w:rFonts w:hint="eastAsia" w:cs="仿宋"/>
          <w:spacing w:val="-3"/>
          <w:sz w:val="24"/>
          <w:szCs w:val="24"/>
          <w:lang w:val="en-US"/>
        </w:rPr>
      </w:pPr>
      <w:r>
        <w:rPr>
          <w:rFonts w:cs="仿宋"/>
          <w:spacing w:val="-3"/>
          <w:sz w:val="24"/>
          <w:szCs w:val="24"/>
          <w:lang w:val="en-US"/>
        </w:rPr>
        <w:t>18</w:t>
      </w:r>
      <w:r>
        <w:rPr>
          <w:rFonts w:hint="eastAsia" w:cs="仿宋"/>
          <w:spacing w:val="-3"/>
          <w:sz w:val="24"/>
          <w:szCs w:val="24"/>
          <w:lang w:val="en-US"/>
        </w:rPr>
        <w:t>.</w:t>
      </w:r>
      <w:r>
        <w:rPr>
          <w:rFonts w:cs="仿宋"/>
          <w:spacing w:val="-3"/>
          <w:sz w:val="24"/>
          <w:szCs w:val="24"/>
          <w:lang w:val="en-US"/>
        </w:rPr>
        <w:t xml:space="preserve"> </w:t>
      </w:r>
      <w:r>
        <w:rPr>
          <w:rFonts w:hint="eastAsia" w:cs="仿宋"/>
          <w:spacing w:val="-3"/>
          <w:sz w:val="24"/>
          <w:szCs w:val="24"/>
          <w:lang w:val="en-US"/>
        </w:rPr>
        <w:t>1.1投标人可在投标截止时间前撤回其电子投标文件，具体操作方法见《操作手册》。</w:t>
      </w:r>
    </w:p>
    <w:p w14:paraId="07898FD4">
      <w:pPr>
        <w:pStyle w:val="306"/>
        <w:tabs>
          <w:tab w:val="left" w:pos="1164"/>
        </w:tabs>
        <w:ind w:left="0" w:firstLine="468"/>
        <w:rPr>
          <w:rFonts w:hint="eastAsia" w:cs="仿宋"/>
          <w:spacing w:val="-3"/>
          <w:sz w:val="24"/>
          <w:szCs w:val="24"/>
          <w:lang w:val="en-US"/>
        </w:rPr>
      </w:pPr>
      <w:r>
        <w:rPr>
          <w:rFonts w:cs="仿宋"/>
          <w:spacing w:val="-3"/>
          <w:sz w:val="24"/>
          <w:szCs w:val="24"/>
          <w:lang w:val="en-US"/>
        </w:rPr>
        <w:t>18</w:t>
      </w:r>
      <w:r>
        <w:rPr>
          <w:rFonts w:hint="eastAsia" w:cs="仿宋"/>
          <w:spacing w:val="-3"/>
          <w:sz w:val="24"/>
          <w:szCs w:val="24"/>
          <w:lang w:val="en-US"/>
        </w:rPr>
        <w:t>.1.2投标人撤回电子投标文件，则认为其不再参与本项目投标活动。</w:t>
      </w:r>
    </w:p>
    <w:p w14:paraId="435F7947">
      <w:pPr>
        <w:pStyle w:val="306"/>
        <w:tabs>
          <w:tab w:val="left" w:pos="1164"/>
        </w:tabs>
        <w:ind w:left="0" w:firstLine="468"/>
        <w:rPr>
          <w:rFonts w:hint="eastAsia" w:cs="仿宋"/>
          <w:spacing w:val="-3"/>
          <w:sz w:val="24"/>
          <w:szCs w:val="24"/>
          <w:lang w:val="en-US"/>
        </w:rPr>
      </w:pPr>
      <w:r>
        <w:rPr>
          <w:rFonts w:cs="仿宋"/>
          <w:spacing w:val="-3"/>
          <w:sz w:val="24"/>
          <w:szCs w:val="24"/>
          <w:lang w:val="en-US"/>
        </w:rPr>
        <w:t>18</w:t>
      </w:r>
      <w:r>
        <w:rPr>
          <w:rFonts w:hint="eastAsia" w:cs="仿宋"/>
          <w:spacing w:val="-3"/>
          <w:sz w:val="24"/>
          <w:szCs w:val="24"/>
          <w:lang w:val="en-US"/>
        </w:rPr>
        <w:t>.2 投标文件的修改</w:t>
      </w:r>
    </w:p>
    <w:p w14:paraId="40BC7AA6">
      <w:pPr>
        <w:pStyle w:val="306"/>
        <w:tabs>
          <w:tab w:val="left" w:pos="1164"/>
        </w:tabs>
        <w:ind w:left="0" w:firstLine="468"/>
        <w:rPr>
          <w:rFonts w:hint="eastAsia" w:cs="仿宋"/>
          <w:spacing w:val="-3"/>
          <w:sz w:val="24"/>
          <w:szCs w:val="24"/>
          <w:lang w:val="en-US"/>
        </w:rPr>
      </w:pPr>
      <w:r>
        <w:rPr>
          <w:rFonts w:cs="仿宋"/>
          <w:spacing w:val="-3"/>
          <w:sz w:val="24"/>
          <w:szCs w:val="24"/>
          <w:lang w:val="en-US"/>
        </w:rPr>
        <w:t>18</w:t>
      </w:r>
      <w:r>
        <w:rPr>
          <w:rFonts w:hint="eastAsia" w:cs="仿宋"/>
          <w:spacing w:val="-3"/>
          <w:sz w:val="24"/>
          <w:szCs w:val="24"/>
          <w:lang w:val="en-US"/>
        </w:rPr>
        <w:t>.2.1投标人可在投标截止时间前对其电子投标文件进行修改，具体操作方法见《操作手册》</w:t>
      </w:r>
    </w:p>
    <w:p w14:paraId="19BA14B0">
      <w:pPr>
        <w:pStyle w:val="306"/>
        <w:tabs>
          <w:tab w:val="left" w:pos="1164"/>
        </w:tabs>
        <w:ind w:left="0" w:firstLine="468"/>
        <w:rPr>
          <w:rFonts w:hint="eastAsia" w:cs="仿宋"/>
          <w:spacing w:val="-3"/>
          <w:sz w:val="24"/>
          <w:szCs w:val="24"/>
          <w:lang w:val="en-US"/>
        </w:rPr>
      </w:pPr>
      <w:r>
        <w:rPr>
          <w:rFonts w:cs="仿宋"/>
          <w:spacing w:val="-3"/>
          <w:sz w:val="24"/>
          <w:szCs w:val="24"/>
          <w:lang w:val="en-US"/>
        </w:rPr>
        <w:t>18</w:t>
      </w:r>
      <w:r>
        <w:rPr>
          <w:rFonts w:hint="eastAsia" w:cs="仿宋"/>
          <w:spacing w:val="-3"/>
          <w:sz w:val="24"/>
          <w:szCs w:val="24"/>
          <w:lang w:val="en-US"/>
        </w:rPr>
        <w:t>.2.2投标截止时间之后，投标人不得对其电子投标文件作任何修改。</w:t>
      </w:r>
    </w:p>
    <w:p w14:paraId="12B86A60">
      <w:pPr>
        <w:pStyle w:val="306"/>
        <w:tabs>
          <w:tab w:val="left" w:pos="1164"/>
        </w:tabs>
        <w:ind w:left="0" w:firstLine="468"/>
        <w:rPr>
          <w:rFonts w:hint="eastAsia" w:cs="仿宋"/>
          <w:spacing w:val="-3"/>
          <w:sz w:val="24"/>
          <w:szCs w:val="24"/>
          <w:lang w:val="en-US"/>
        </w:rPr>
      </w:pPr>
      <w:r>
        <w:rPr>
          <w:rFonts w:cs="仿宋"/>
          <w:spacing w:val="-3"/>
          <w:sz w:val="24"/>
          <w:szCs w:val="24"/>
          <w:lang w:val="en-US"/>
        </w:rPr>
        <w:t>18</w:t>
      </w:r>
      <w:r>
        <w:rPr>
          <w:rFonts w:hint="eastAsia" w:cs="仿宋"/>
          <w:spacing w:val="-3"/>
          <w:sz w:val="24"/>
          <w:szCs w:val="24"/>
          <w:lang w:val="en-US"/>
        </w:rPr>
        <w:t>.3 在投标截止时间至招标文件中规定的投标有效期满之间的这段时间内，投标人不得撤回其投标。</w:t>
      </w:r>
    </w:p>
    <w:p w14:paraId="47D58E76">
      <w:pPr>
        <w:pStyle w:val="6"/>
        <w:tabs>
          <w:tab w:val="left" w:pos="1058"/>
        </w:tabs>
        <w:ind w:left="0" w:firstLine="482"/>
        <w:rPr>
          <w:rFonts w:hint="eastAsia" w:ascii="宋体" w:hAnsi="宋体" w:eastAsia="宋体" w:cs="仿宋"/>
          <w:sz w:val="24"/>
          <w:szCs w:val="24"/>
        </w:rPr>
      </w:pPr>
      <w:r>
        <w:rPr>
          <w:rFonts w:hint="eastAsia" w:ascii="宋体" w:hAnsi="宋体" w:eastAsia="宋体" w:cs="仿宋"/>
          <w:sz w:val="24"/>
          <w:szCs w:val="24"/>
        </w:rPr>
        <w:t>四、开标、评标与确定中标供应商</w:t>
      </w:r>
    </w:p>
    <w:p w14:paraId="66C71770">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20、开标</w:t>
      </w:r>
    </w:p>
    <w:p w14:paraId="7EDB03F8">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20.1 招标代理机构在招标公告中规定的时间和地点组织公开开标。投标人按照《操作手册》规定参加开标活动，并在苏采云系统规定的时间内对投标文件进行解密。苏采云系统公布各投标人名称和投标价格。</w:t>
      </w:r>
    </w:p>
    <w:p w14:paraId="33342A98">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20.2投标人在开标过程中涉及到的投标文件解密、开标结果确认等工作，应按照《操作手册》规定执行。</w:t>
      </w:r>
    </w:p>
    <w:p w14:paraId="7352D977">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20.3投标人如果对开标过程和开标结果有疑义，应当根据《操作手册》规定提出，苏采云系统中《开标记录表》公布后5分钟内未提出的，视同认可开标结果。</w:t>
      </w:r>
    </w:p>
    <w:p w14:paraId="4C6D98AD">
      <w:pPr>
        <w:pStyle w:val="306"/>
        <w:tabs>
          <w:tab w:val="left" w:pos="1164"/>
        </w:tabs>
        <w:ind w:left="0" w:firstLine="468"/>
        <w:rPr>
          <w:rFonts w:hint="eastAsia" w:cs="仿宋"/>
          <w:b/>
          <w:spacing w:val="-3"/>
          <w:sz w:val="24"/>
          <w:szCs w:val="24"/>
          <w:lang w:val="en-US"/>
        </w:rPr>
      </w:pPr>
      <w:r>
        <w:rPr>
          <w:rFonts w:cs="仿宋"/>
          <w:b/>
          <w:spacing w:val="-3"/>
          <w:sz w:val="24"/>
          <w:szCs w:val="24"/>
          <w:lang w:val="en-US"/>
        </w:rPr>
        <w:t>2</w:t>
      </w:r>
      <w:r>
        <w:rPr>
          <w:rFonts w:hint="eastAsia" w:cs="仿宋"/>
          <w:b/>
          <w:spacing w:val="-3"/>
          <w:sz w:val="24"/>
          <w:szCs w:val="24"/>
          <w:lang w:val="en-US"/>
        </w:rPr>
        <w:t>1、评标</w:t>
      </w:r>
    </w:p>
    <w:p w14:paraId="2386F4CC">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 xml:space="preserve">21.1 </w:t>
      </w:r>
      <w:r>
        <w:rPr>
          <w:rFonts w:hint="eastAsia" w:cs="仿宋"/>
          <w:b/>
          <w:spacing w:val="-3"/>
          <w:sz w:val="24"/>
          <w:szCs w:val="24"/>
          <w:lang w:val="en-US"/>
        </w:rPr>
        <w:t>评标组织</w:t>
      </w:r>
    </w:p>
    <w:p w14:paraId="0B6A08AF">
      <w:pPr>
        <w:pStyle w:val="306"/>
        <w:tabs>
          <w:tab w:val="left" w:pos="1164"/>
        </w:tabs>
        <w:ind w:left="0" w:firstLine="468"/>
        <w:rPr>
          <w:rFonts w:hint="eastAsia" w:cs="仿宋"/>
          <w:spacing w:val="-3"/>
          <w:sz w:val="24"/>
          <w:szCs w:val="24"/>
          <w:lang w:val="en-US"/>
        </w:rPr>
      </w:pPr>
      <w:r>
        <w:rPr>
          <w:rFonts w:cs="仿宋"/>
          <w:spacing w:val="-3"/>
          <w:sz w:val="24"/>
          <w:szCs w:val="24"/>
          <w:lang w:val="en-US"/>
        </w:rPr>
        <w:t>2</w:t>
      </w:r>
      <w:r>
        <w:rPr>
          <w:rFonts w:hint="eastAsia" w:cs="仿宋"/>
          <w:spacing w:val="-3"/>
          <w:sz w:val="24"/>
          <w:szCs w:val="24"/>
          <w:lang w:val="en-US"/>
        </w:rPr>
        <w:t>1</w:t>
      </w:r>
      <w:r>
        <w:rPr>
          <w:rFonts w:cs="仿宋"/>
          <w:spacing w:val="-3"/>
          <w:sz w:val="24"/>
          <w:szCs w:val="24"/>
          <w:lang w:val="en-US"/>
        </w:rPr>
        <w:t>.</w:t>
      </w:r>
      <w:r>
        <w:rPr>
          <w:rFonts w:hint="eastAsia" w:cs="仿宋"/>
          <w:spacing w:val="-3"/>
          <w:sz w:val="24"/>
          <w:szCs w:val="24"/>
          <w:lang w:val="en-US"/>
        </w:rPr>
        <w:t>1.1评标工作由代理机构负责组织，具体评标事务由依法组建的评标委员会负责，并独立履行下列职责：</w:t>
      </w:r>
    </w:p>
    <w:p w14:paraId="7DDBDB7E">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（1）审查、评价投标文件是否符合招标文件的商务、技术等实质性要求；</w:t>
      </w:r>
    </w:p>
    <w:p w14:paraId="76805A45">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（2）要求投标人对投标文件有关事项作出澄清或者说明；</w:t>
      </w:r>
    </w:p>
    <w:p w14:paraId="3513FFAE">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（3）对投标文件进行比较和评价；</w:t>
      </w:r>
    </w:p>
    <w:p w14:paraId="5B447E5E">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（3）根据采购人委托协议直接确定中标人；</w:t>
      </w:r>
    </w:p>
    <w:p w14:paraId="6DB0B2EA">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（4）向采购人、财政部门报告评标中发现的违法行为。</w:t>
      </w:r>
    </w:p>
    <w:p w14:paraId="2ECCA1E3">
      <w:pPr>
        <w:pStyle w:val="306"/>
        <w:tabs>
          <w:tab w:val="left" w:pos="1164"/>
        </w:tabs>
        <w:ind w:left="0" w:firstLine="468"/>
        <w:rPr>
          <w:rFonts w:hint="eastAsia" w:cs="仿宋"/>
          <w:spacing w:val="-3"/>
          <w:sz w:val="24"/>
          <w:szCs w:val="24"/>
          <w:lang w:val="en-US"/>
        </w:rPr>
      </w:pPr>
      <w:r>
        <w:rPr>
          <w:rFonts w:cs="仿宋"/>
          <w:spacing w:val="-3"/>
          <w:sz w:val="24"/>
          <w:szCs w:val="24"/>
          <w:lang w:val="en-US"/>
        </w:rPr>
        <w:t>2</w:t>
      </w:r>
      <w:r>
        <w:rPr>
          <w:rFonts w:hint="eastAsia" w:cs="仿宋"/>
          <w:spacing w:val="-3"/>
          <w:sz w:val="24"/>
          <w:szCs w:val="24"/>
          <w:lang w:val="en-US"/>
        </w:rPr>
        <w:t>1</w:t>
      </w:r>
      <w:r>
        <w:rPr>
          <w:rFonts w:cs="仿宋"/>
          <w:spacing w:val="-3"/>
          <w:sz w:val="24"/>
          <w:szCs w:val="24"/>
          <w:lang w:val="en-US"/>
        </w:rPr>
        <w:t>.</w:t>
      </w:r>
      <w:r>
        <w:rPr>
          <w:rFonts w:hint="eastAsia" w:cs="仿宋"/>
          <w:spacing w:val="-3"/>
          <w:sz w:val="24"/>
          <w:szCs w:val="24"/>
          <w:lang w:val="en-US"/>
        </w:rPr>
        <w:t>1.2 评标委员会由采购人代表和有关技术、经济等方面的专家组成，独立开展评审工作。</w:t>
      </w:r>
    </w:p>
    <w:p w14:paraId="7B6B4413">
      <w:pPr>
        <w:pStyle w:val="306"/>
        <w:tabs>
          <w:tab w:val="left" w:pos="1164"/>
        </w:tabs>
        <w:ind w:left="0" w:firstLine="468"/>
        <w:rPr>
          <w:rFonts w:hint="eastAsia" w:cs="仿宋"/>
          <w:b/>
          <w:spacing w:val="-3"/>
          <w:sz w:val="24"/>
          <w:szCs w:val="24"/>
          <w:lang w:val="en-US"/>
        </w:rPr>
      </w:pPr>
      <w:r>
        <w:rPr>
          <w:rFonts w:hint="eastAsia" w:cs="仿宋"/>
          <w:b/>
          <w:spacing w:val="-3"/>
          <w:sz w:val="24"/>
          <w:szCs w:val="24"/>
          <w:lang w:val="en-US"/>
        </w:rPr>
        <w:t>21.2 评标程序</w:t>
      </w:r>
    </w:p>
    <w:p w14:paraId="5D1F7919">
      <w:pPr>
        <w:pStyle w:val="306"/>
        <w:tabs>
          <w:tab w:val="left" w:pos="1164"/>
        </w:tabs>
        <w:ind w:left="0" w:firstLine="468"/>
        <w:rPr>
          <w:rFonts w:hint="eastAsia" w:cs="仿宋"/>
          <w:b/>
          <w:spacing w:val="-3"/>
          <w:sz w:val="24"/>
          <w:szCs w:val="24"/>
          <w:lang w:val="en-US"/>
        </w:rPr>
      </w:pPr>
      <w:r>
        <w:rPr>
          <w:rFonts w:hint="eastAsia" w:cs="仿宋"/>
          <w:b/>
          <w:spacing w:val="-3"/>
          <w:sz w:val="24"/>
          <w:szCs w:val="24"/>
          <w:lang w:val="en-US"/>
        </w:rPr>
        <w:t>21.2.1 投标文件的资格审查。</w:t>
      </w:r>
    </w:p>
    <w:p w14:paraId="1B759903">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21.2.1.1采购人代表将依法对投标人的资格进行审查。</w:t>
      </w:r>
    </w:p>
    <w:p w14:paraId="097BD545">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21.2.1.2资格性审查：依据法律法规和招标文件的规定，对投标文件中的资格证明文件等进行审查，以确定投标供应商是否具备投标资格。</w:t>
      </w:r>
    </w:p>
    <w:p w14:paraId="6EB16EFC">
      <w:pPr>
        <w:pStyle w:val="306"/>
        <w:tabs>
          <w:tab w:val="left" w:pos="1164"/>
        </w:tabs>
        <w:wordWrap w:val="0"/>
        <w:ind w:left="0" w:firstLine="471"/>
        <w:rPr>
          <w:rFonts w:hint="eastAsia" w:cs="仿宋"/>
          <w:spacing w:val="-3"/>
          <w:sz w:val="24"/>
          <w:szCs w:val="24"/>
          <w:lang w:val="en-US"/>
        </w:rPr>
      </w:pPr>
      <w:r>
        <w:rPr>
          <w:rFonts w:hint="eastAsia" w:cs="仿宋"/>
          <w:spacing w:val="-3"/>
          <w:sz w:val="24"/>
          <w:szCs w:val="24"/>
          <w:lang w:val="en-US"/>
        </w:rPr>
        <w:t>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p>
    <w:p w14:paraId="27FBBF39">
      <w:pPr>
        <w:pStyle w:val="306"/>
        <w:tabs>
          <w:tab w:val="left" w:pos="1164"/>
        </w:tabs>
        <w:wordWrap w:val="0"/>
        <w:ind w:left="0" w:firstLine="471"/>
        <w:rPr>
          <w:rFonts w:hint="eastAsia" w:cs="仿宋"/>
          <w:spacing w:val="-3"/>
          <w:sz w:val="24"/>
          <w:szCs w:val="24"/>
          <w:lang w:val="en-US"/>
        </w:rPr>
      </w:pPr>
      <w:r>
        <w:rPr>
          <w:rFonts w:hint="eastAsia" w:cs="仿宋"/>
          <w:spacing w:val="-3"/>
          <w:sz w:val="24"/>
          <w:szCs w:val="24"/>
          <w:lang w:val="en-US"/>
        </w:rPr>
        <w:t>21.2.1.4 投标文件有下列情况之一的，在资格性审查时按照无效投标处理：</w:t>
      </w:r>
    </w:p>
    <w:p w14:paraId="7FE3A2FA">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（1）不具备招标文件中规定资格条件的；</w:t>
      </w:r>
    </w:p>
    <w:p w14:paraId="5AF056A4">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5138BB4D">
      <w:pPr>
        <w:pStyle w:val="306"/>
        <w:tabs>
          <w:tab w:val="left" w:pos="1164"/>
        </w:tabs>
        <w:ind w:left="0" w:firstLine="468"/>
        <w:rPr>
          <w:rFonts w:hint="eastAsia" w:cs="仿宋"/>
          <w:b/>
          <w:spacing w:val="-3"/>
          <w:sz w:val="24"/>
          <w:szCs w:val="24"/>
          <w:lang w:val="en-US"/>
        </w:rPr>
      </w:pPr>
      <w:r>
        <w:rPr>
          <w:rFonts w:hint="eastAsia" w:cs="仿宋"/>
          <w:b/>
          <w:spacing w:val="-3"/>
          <w:sz w:val="24"/>
          <w:szCs w:val="24"/>
          <w:lang w:val="en-US"/>
        </w:rPr>
        <w:t>21.2.2 投标文件的符合性审查。</w:t>
      </w:r>
    </w:p>
    <w:p w14:paraId="08765E21">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21.2.2.1评标委员会将依据法律法规和招标文件的规定，对投标文件的有效性、完整性和对招标文件的响应程度进行审查，以确定是否对招标文件的实质性要求作出响应。</w:t>
      </w:r>
    </w:p>
    <w:p w14:paraId="4005D3B5">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21.2.2.2 实质性要求是指本招标文件中用带星号（“</w:t>
      </w:r>
      <w:r>
        <w:rPr>
          <w:rFonts w:cs="仿宋"/>
          <w:spacing w:val="-3"/>
          <w:sz w:val="24"/>
          <w:szCs w:val="24"/>
          <w:lang w:val="en-US"/>
        </w:rPr>
        <w:t>★</w:t>
      </w:r>
      <w:r>
        <w:rPr>
          <w:rFonts w:hint="eastAsia" w:cs="仿宋"/>
          <w:spacing w:val="-3"/>
          <w:sz w:val="24"/>
          <w:szCs w:val="24"/>
          <w:lang w:val="en-US"/>
        </w:rPr>
        <w:t>”）的商务和技术要求。</w:t>
      </w:r>
    </w:p>
    <w:p w14:paraId="3A9797AD">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21.2.2.3 如果投标文件实质上没有响应招标文件的要求，评标委员会将予以拒绝，投标人不得通过修改或撤销不合要求的偏离或保留而使其投标成为实质性响应的投标。</w:t>
      </w:r>
    </w:p>
    <w:p w14:paraId="64A2A847">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21.2.2.4 投标文件有下列情况之一的，在符合性审查时按照无效投标处理：</w:t>
      </w:r>
    </w:p>
    <w:p w14:paraId="4F1EA33A">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（1）投标文件未按照招标文件要求加盖电子公章的。</w:t>
      </w:r>
    </w:p>
    <w:p w14:paraId="6568D670">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（2）投标总价超出采购预算金额或者最高限价的；</w:t>
      </w:r>
    </w:p>
    <w:p w14:paraId="01F775E3">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w:t>
      </w:r>
      <w:r>
        <w:rPr>
          <w:rFonts w:cs="仿宋"/>
          <w:spacing w:val="-3"/>
          <w:sz w:val="24"/>
          <w:szCs w:val="24"/>
          <w:lang w:val="en-US"/>
        </w:rPr>
        <w:t>3</w:t>
      </w:r>
      <w:r>
        <w:rPr>
          <w:rFonts w:hint="eastAsia" w:cs="仿宋"/>
          <w:spacing w:val="-3"/>
          <w:sz w:val="24"/>
          <w:szCs w:val="24"/>
          <w:lang w:val="en-US"/>
        </w:rPr>
        <w:t>）不同投标人的投标文件由同一单位或者个人编制；</w:t>
      </w:r>
    </w:p>
    <w:p w14:paraId="0D7227DC">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w:t>
      </w:r>
      <w:r>
        <w:rPr>
          <w:rFonts w:cs="仿宋"/>
          <w:spacing w:val="-3"/>
          <w:sz w:val="24"/>
          <w:szCs w:val="24"/>
          <w:lang w:val="en-US"/>
        </w:rPr>
        <w:t>4</w:t>
      </w:r>
      <w:r>
        <w:rPr>
          <w:rFonts w:hint="eastAsia" w:cs="仿宋"/>
          <w:spacing w:val="-3"/>
          <w:sz w:val="24"/>
          <w:szCs w:val="24"/>
          <w:lang w:val="en-US"/>
        </w:rPr>
        <w:t>）不同投标人委托同一单位或者个人办理投标事宜；</w:t>
      </w:r>
    </w:p>
    <w:p w14:paraId="6F6FE4B5">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w:t>
      </w:r>
      <w:r>
        <w:rPr>
          <w:rFonts w:cs="仿宋"/>
          <w:spacing w:val="-3"/>
          <w:sz w:val="24"/>
          <w:szCs w:val="24"/>
          <w:lang w:val="en-US"/>
        </w:rPr>
        <w:t>5</w:t>
      </w:r>
      <w:r>
        <w:rPr>
          <w:rFonts w:hint="eastAsia" w:cs="仿宋"/>
          <w:spacing w:val="-3"/>
          <w:sz w:val="24"/>
          <w:szCs w:val="24"/>
          <w:lang w:val="en-US"/>
        </w:rPr>
        <w:t>）不同投标人的投标文件载明的项目管理成员或者联系人员为同一人；</w:t>
      </w:r>
    </w:p>
    <w:p w14:paraId="32A5F708">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w:t>
      </w:r>
      <w:r>
        <w:rPr>
          <w:rFonts w:cs="仿宋"/>
          <w:spacing w:val="-3"/>
          <w:sz w:val="24"/>
          <w:szCs w:val="24"/>
          <w:lang w:val="en-US"/>
        </w:rPr>
        <w:t>6</w:t>
      </w:r>
      <w:r>
        <w:rPr>
          <w:rFonts w:hint="eastAsia" w:cs="仿宋"/>
          <w:spacing w:val="-3"/>
          <w:sz w:val="24"/>
          <w:szCs w:val="24"/>
          <w:lang w:val="en-US"/>
        </w:rPr>
        <w:t>）不同投标人的投标文件异常一致或者投标报价呈规律性差异；</w:t>
      </w:r>
    </w:p>
    <w:p w14:paraId="2402AA60">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w:t>
      </w:r>
      <w:r>
        <w:rPr>
          <w:rFonts w:cs="仿宋"/>
          <w:spacing w:val="-3"/>
          <w:sz w:val="24"/>
          <w:szCs w:val="24"/>
          <w:lang w:val="en-US"/>
        </w:rPr>
        <w:t>7</w:t>
      </w:r>
      <w:r>
        <w:rPr>
          <w:rFonts w:hint="eastAsia" w:cs="仿宋"/>
          <w:spacing w:val="-3"/>
          <w:sz w:val="24"/>
          <w:szCs w:val="24"/>
          <w:lang w:val="en-US"/>
        </w:rPr>
        <w:t>）不同投标人的投标保证金从同一单位或者个人的账户转出；</w:t>
      </w:r>
    </w:p>
    <w:p w14:paraId="154EEEC2">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w:t>
      </w:r>
      <w:r>
        <w:rPr>
          <w:rFonts w:cs="仿宋"/>
          <w:spacing w:val="-3"/>
          <w:sz w:val="24"/>
          <w:szCs w:val="24"/>
          <w:lang w:val="en-US"/>
        </w:rPr>
        <w:t>8</w:t>
      </w:r>
      <w:r>
        <w:rPr>
          <w:rFonts w:hint="eastAsia" w:cs="仿宋"/>
          <w:spacing w:val="-3"/>
          <w:sz w:val="24"/>
          <w:szCs w:val="24"/>
          <w:lang w:val="en-US"/>
        </w:rPr>
        <w:t>）不同供应商的法定代表人或委托代理人有夫妻、直系血亲关系的；</w:t>
      </w:r>
    </w:p>
    <w:p w14:paraId="102A3FB4">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w:t>
      </w:r>
      <w:r>
        <w:rPr>
          <w:rFonts w:cs="仿宋"/>
          <w:spacing w:val="-3"/>
          <w:sz w:val="24"/>
          <w:szCs w:val="24"/>
          <w:lang w:val="en-US"/>
        </w:rPr>
        <w:t>9</w:t>
      </w:r>
      <w:r>
        <w:rPr>
          <w:rFonts w:hint="eastAsia" w:cs="仿宋"/>
          <w:spacing w:val="-3"/>
          <w:sz w:val="24"/>
          <w:szCs w:val="24"/>
          <w:lang w:val="en-US"/>
        </w:rPr>
        <w:t>）不同供应商的负责人为同一人或者存在控股、管理关系的；</w:t>
      </w:r>
    </w:p>
    <w:p w14:paraId="3FDA8AD9">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w:t>
      </w:r>
      <w:r>
        <w:rPr>
          <w:rFonts w:cs="仿宋"/>
          <w:spacing w:val="-3"/>
          <w:sz w:val="24"/>
          <w:szCs w:val="24"/>
          <w:lang w:val="en-US"/>
        </w:rPr>
        <w:t>10</w:t>
      </w:r>
      <w:r>
        <w:rPr>
          <w:rFonts w:hint="eastAsia" w:cs="仿宋"/>
          <w:spacing w:val="-3"/>
          <w:sz w:val="24"/>
          <w:szCs w:val="24"/>
          <w:lang w:val="en-US"/>
        </w:rPr>
        <w:t>）不同供应商的委托代理人(或法定代表人、项目经理、项目总监、项目负责人等)在采购文件发布日上月至投标截止日当月在同一单位缴纳社会保险的；</w:t>
      </w:r>
    </w:p>
    <w:p w14:paraId="3E0D71FC">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w:t>
      </w:r>
      <w:r>
        <w:rPr>
          <w:rFonts w:cs="仿宋"/>
          <w:spacing w:val="-3"/>
          <w:sz w:val="24"/>
          <w:szCs w:val="24"/>
          <w:lang w:val="en-US"/>
        </w:rPr>
        <w:t>1</w:t>
      </w:r>
      <w:r>
        <w:rPr>
          <w:rFonts w:hint="eastAsia" w:cs="仿宋"/>
          <w:spacing w:val="-3"/>
          <w:sz w:val="24"/>
          <w:szCs w:val="24"/>
          <w:lang w:val="en-US"/>
        </w:rPr>
        <w:t>）服务承诺和付款条件未响应招标要求的；</w:t>
      </w:r>
    </w:p>
    <w:p w14:paraId="24DAB182">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w:t>
      </w:r>
      <w:r>
        <w:rPr>
          <w:rFonts w:cs="仿宋"/>
          <w:spacing w:val="-3"/>
          <w:sz w:val="24"/>
          <w:szCs w:val="24"/>
          <w:lang w:val="en-US"/>
        </w:rPr>
        <w:t>2</w:t>
      </w:r>
      <w:r>
        <w:rPr>
          <w:rFonts w:hint="eastAsia" w:cs="仿宋"/>
          <w:spacing w:val="-3"/>
          <w:sz w:val="24"/>
          <w:szCs w:val="24"/>
          <w:lang w:val="en-US"/>
        </w:rPr>
        <w:t>）投标文件含有采购人不能接受的附加条件的；</w:t>
      </w:r>
    </w:p>
    <w:p w14:paraId="74D87D59">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w:t>
      </w:r>
      <w:r>
        <w:rPr>
          <w:rFonts w:cs="仿宋"/>
          <w:spacing w:val="-3"/>
          <w:sz w:val="24"/>
          <w:szCs w:val="24"/>
          <w:lang w:val="en-US"/>
        </w:rPr>
        <w:t>3</w:t>
      </w:r>
      <w:r>
        <w:rPr>
          <w:rFonts w:hint="eastAsia" w:cs="仿宋"/>
          <w:spacing w:val="-3"/>
          <w:sz w:val="24"/>
          <w:szCs w:val="24"/>
          <w:lang w:val="en-US"/>
        </w:rPr>
        <w:t>）评标委员会认为投标人的报价明显低于其他通过符合性审查投标人的报价，有可能影响产品质量或者不能诚信履约的，未在评标现场合理的时间内提供书面说明或相关证明材料，不能证明其报价合理的；</w:t>
      </w:r>
    </w:p>
    <w:p w14:paraId="304DB738">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w:t>
      </w:r>
      <w:r>
        <w:rPr>
          <w:rFonts w:cs="仿宋"/>
          <w:spacing w:val="-3"/>
          <w:sz w:val="24"/>
          <w:szCs w:val="24"/>
          <w:lang w:val="en-US"/>
        </w:rPr>
        <w:t>4</w:t>
      </w:r>
      <w:r>
        <w:rPr>
          <w:rFonts w:hint="eastAsia" w:cs="仿宋"/>
          <w:spacing w:val="-3"/>
          <w:sz w:val="24"/>
          <w:szCs w:val="24"/>
          <w:lang w:val="en-US"/>
        </w:rPr>
        <w:t>）不符合法律、法规和招标文件规定的其他无效情形。</w:t>
      </w:r>
    </w:p>
    <w:p w14:paraId="307AAACC">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21.2.2.4 在评标期间，出现符合专业条件的供应商或者对招标文件作出实质性响应的供应商不足三家情形的，本项目废标。</w:t>
      </w:r>
    </w:p>
    <w:p w14:paraId="6CF72A93">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lang w:val="en-US"/>
        </w:rPr>
        <w:t>21.2.2.5 有下列情形之一的予以废标，</w:t>
      </w:r>
      <w:r>
        <w:rPr>
          <w:rFonts w:hint="eastAsia" w:cs="仿宋"/>
          <w:spacing w:val="-3"/>
          <w:sz w:val="24"/>
          <w:szCs w:val="24"/>
          <w:highlight w:val="none"/>
          <w:lang w:val="en-US"/>
        </w:rPr>
        <w:t>同时将废标理由通知所有供应商：</w:t>
      </w:r>
    </w:p>
    <w:p w14:paraId="61293AC4">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w:t>
      </w:r>
      <w:r>
        <w:rPr>
          <w:rFonts w:cs="仿宋"/>
          <w:spacing w:val="-3"/>
          <w:sz w:val="24"/>
          <w:szCs w:val="24"/>
          <w:highlight w:val="none"/>
          <w:lang w:val="en-US"/>
        </w:rPr>
        <w:t>1</w:t>
      </w:r>
      <w:r>
        <w:rPr>
          <w:rFonts w:hint="eastAsia" w:cs="仿宋"/>
          <w:spacing w:val="-3"/>
          <w:sz w:val="24"/>
          <w:szCs w:val="24"/>
          <w:highlight w:val="none"/>
          <w:lang w:val="en-US"/>
        </w:rPr>
        <w:t>）符合专业条件的供应商或者对招标文件作实质性响应的供应商不足三家的；</w:t>
      </w:r>
    </w:p>
    <w:p w14:paraId="05C06AAA">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w:t>
      </w:r>
      <w:r>
        <w:rPr>
          <w:rFonts w:cs="仿宋"/>
          <w:spacing w:val="-3"/>
          <w:sz w:val="24"/>
          <w:szCs w:val="24"/>
          <w:highlight w:val="none"/>
          <w:lang w:val="en-US"/>
        </w:rPr>
        <w:t>2</w:t>
      </w:r>
      <w:r>
        <w:rPr>
          <w:rFonts w:hint="eastAsia" w:cs="仿宋"/>
          <w:spacing w:val="-3"/>
          <w:sz w:val="24"/>
          <w:szCs w:val="24"/>
          <w:highlight w:val="none"/>
          <w:lang w:val="en-US"/>
        </w:rPr>
        <w:t>）出现影响采购公正的违法、违规行为的；</w:t>
      </w:r>
    </w:p>
    <w:p w14:paraId="41C8C018">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w:t>
      </w:r>
      <w:r>
        <w:rPr>
          <w:rFonts w:cs="仿宋"/>
          <w:spacing w:val="-3"/>
          <w:sz w:val="24"/>
          <w:szCs w:val="24"/>
          <w:highlight w:val="none"/>
          <w:lang w:val="en-US"/>
        </w:rPr>
        <w:t>3</w:t>
      </w:r>
      <w:r>
        <w:rPr>
          <w:rFonts w:hint="eastAsia" w:cs="仿宋"/>
          <w:spacing w:val="-3"/>
          <w:sz w:val="24"/>
          <w:szCs w:val="24"/>
          <w:highlight w:val="none"/>
          <w:lang w:val="en-US"/>
        </w:rPr>
        <w:t>）供应商的报价均超过了采购预算或最高限价的，采购人不能支付的；</w:t>
      </w:r>
    </w:p>
    <w:p w14:paraId="4D7E255F">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w:t>
      </w:r>
      <w:r>
        <w:rPr>
          <w:rFonts w:cs="仿宋"/>
          <w:spacing w:val="-3"/>
          <w:sz w:val="24"/>
          <w:szCs w:val="24"/>
          <w:highlight w:val="none"/>
          <w:lang w:val="en-US"/>
        </w:rPr>
        <w:t>4</w:t>
      </w:r>
      <w:r>
        <w:rPr>
          <w:rFonts w:hint="eastAsia" w:cs="仿宋"/>
          <w:spacing w:val="-3"/>
          <w:sz w:val="24"/>
          <w:szCs w:val="24"/>
          <w:highlight w:val="none"/>
          <w:lang w:val="en-US"/>
        </w:rPr>
        <w:t>）因重大变故，采购任务取消的；</w:t>
      </w:r>
    </w:p>
    <w:p w14:paraId="7B6C8061">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（5）投标文件存在歧义、重大缺陷，或者招标文件内容违反国家有关强制性规定的。</w:t>
      </w:r>
    </w:p>
    <w:p w14:paraId="0C860566">
      <w:pPr>
        <w:pStyle w:val="306"/>
        <w:tabs>
          <w:tab w:val="left" w:pos="1164"/>
        </w:tabs>
        <w:ind w:left="0" w:firstLine="468"/>
        <w:rPr>
          <w:rFonts w:hint="eastAsia" w:cs="仿宋"/>
          <w:b/>
          <w:spacing w:val="-3"/>
          <w:sz w:val="24"/>
          <w:szCs w:val="24"/>
          <w:highlight w:val="none"/>
          <w:lang w:val="en-US"/>
        </w:rPr>
      </w:pPr>
      <w:r>
        <w:rPr>
          <w:rFonts w:hint="eastAsia" w:cs="仿宋"/>
          <w:b/>
          <w:spacing w:val="-3"/>
          <w:sz w:val="24"/>
          <w:szCs w:val="24"/>
          <w:highlight w:val="none"/>
          <w:lang w:val="en-US"/>
        </w:rPr>
        <w:t>21.2.3 投标文件的进一步评审。</w:t>
      </w:r>
    </w:p>
    <w:p w14:paraId="0C89CCC9">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21.2.3.1评标委员会将对确定为实质性响应的投标文件进行进一步评审，看其是否有计算上或累加上的算术错误，修正错误的原则如下：</w:t>
      </w:r>
    </w:p>
    <w:p w14:paraId="1D81ED60">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(1) 如果用数字表示的金额和用文字表示的金额不一致时，应以文字表示的金额为准进行修正；</w:t>
      </w:r>
    </w:p>
    <w:p w14:paraId="1C7C31C0">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(2) 当单价与数量的乘积和总价不一致时，以单价为准进行修正。只有在评委会认为单价有明显的小数点错误时，才能以标出的总价为准，并修改单价。</w:t>
      </w:r>
    </w:p>
    <w:p w14:paraId="638D5D3A">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21.2.3.2 评标委员会将按上述修正错误的方法调整投标文件中的投标价，调整后的价格应对投标人具有约束力。如果投标人不接受修正后的价格，则其投标将被拒绝，其投标保证金不予退还。</w:t>
      </w:r>
    </w:p>
    <w:p w14:paraId="413E690A">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21.2.3.3 评委会将允许修正投标文件中不构成重大偏离的、微小的、非正规的、不一致的或不规则的地方，但这些修改不能影响任何投标人相应的名次排列。</w:t>
      </w:r>
    </w:p>
    <w:p w14:paraId="12507ED9">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21.2.3.4 澄清有关问题。</w:t>
      </w:r>
    </w:p>
    <w:p w14:paraId="351F18FC">
      <w:pPr>
        <w:pStyle w:val="306"/>
        <w:tabs>
          <w:tab w:val="left" w:pos="1164"/>
        </w:tabs>
        <w:ind w:left="0" w:firstLine="468"/>
        <w:rPr>
          <w:rFonts w:hint="eastAsia" w:cs="仿宋"/>
          <w:spacing w:val="-3"/>
          <w:sz w:val="24"/>
          <w:szCs w:val="24"/>
          <w:highlight w:val="none"/>
          <w:lang w:val="en-US"/>
        </w:rPr>
      </w:pPr>
      <w:r>
        <w:rPr>
          <w:rFonts w:hint="eastAsia" w:cs="仿宋"/>
          <w:bCs/>
          <w:spacing w:val="-3"/>
          <w:sz w:val="24"/>
          <w:szCs w:val="24"/>
          <w:highlight w:val="none"/>
          <w:lang w:val="en-US"/>
        </w:rPr>
        <w:t>（1）</w:t>
      </w:r>
      <w:r>
        <w:rPr>
          <w:rFonts w:hint="eastAsia" w:cs="仿宋"/>
          <w:spacing w:val="-3"/>
          <w:sz w:val="24"/>
          <w:szCs w:val="24"/>
          <w:highlight w:val="none"/>
          <w:lang w:val="en-US"/>
        </w:rPr>
        <w:t>评标期间，评委会对投标文件中含义不明确、同类问题表述不一致或者有明显文字和计算错误的内容，有权要求投标人作出必要的澄清、说明或者补正。</w:t>
      </w:r>
    </w:p>
    <w:p w14:paraId="050E4056">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投标人的澄清、说明或者补正不得超出投标文件的范围或者改变投标文件的实质性内容。</w:t>
      </w:r>
    </w:p>
    <w:p w14:paraId="0EC6CCFB">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评委会并非对每个投标人都做澄清要求。</w:t>
      </w:r>
    </w:p>
    <w:p w14:paraId="7BB27353">
      <w:pPr>
        <w:pStyle w:val="306"/>
        <w:tabs>
          <w:tab w:val="left" w:pos="1164"/>
        </w:tabs>
        <w:ind w:left="0" w:firstLine="468"/>
        <w:rPr>
          <w:rFonts w:hint="eastAsia" w:cs="仿宋"/>
          <w:spacing w:val="-3"/>
          <w:sz w:val="24"/>
          <w:szCs w:val="24"/>
          <w:highlight w:val="none"/>
          <w:lang w:val="en-US"/>
        </w:rPr>
      </w:pPr>
      <w:r>
        <w:rPr>
          <w:rFonts w:hint="eastAsia" w:cs="仿宋"/>
          <w:bCs/>
          <w:spacing w:val="-3"/>
          <w:sz w:val="24"/>
          <w:szCs w:val="24"/>
          <w:highlight w:val="none"/>
          <w:lang w:val="en-US"/>
        </w:rPr>
        <w:t>（2）</w:t>
      </w:r>
      <w:r>
        <w:rPr>
          <w:rFonts w:hint="eastAsia" w:cs="仿宋"/>
          <w:spacing w:val="-3"/>
          <w:sz w:val="24"/>
          <w:szCs w:val="24"/>
          <w:highlight w:val="none"/>
          <w:lang w:val="en-US"/>
        </w:rPr>
        <w:t>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07FF358F">
      <w:pPr>
        <w:pStyle w:val="306"/>
        <w:tabs>
          <w:tab w:val="left" w:pos="1164"/>
        </w:tabs>
        <w:ind w:left="0" w:firstLine="468"/>
        <w:rPr>
          <w:rFonts w:hint="eastAsia" w:cs="仿宋"/>
          <w:spacing w:val="-3"/>
          <w:sz w:val="24"/>
          <w:szCs w:val="24"/>
          <w:highlight w:val="none"/>
          <w:lang w:val="en-US"/>
        </w:rPr>
      </w:pPr>
      <w:r>
        <w:rPr>
          <w:rFonts w:hint="eastAsia" w:cs="仿宋"/>
          <w:bCs/>
          <w:spacing w:val="-3"/>
          <w:sz w:val="24"/>
          <w:szCs w:val="24"/>
          <w:highlight w:val="none"/>
          <w:lang w:val="en-US"/>
        </w:rPr>
        <w:t>（3）</w:t>
      </w:r>
      <w:r>
        <w:rPr>
          <w:rFonts w:hint="eastAsia" w:cs="仿宋"/>
          <w:spacing w:val="-3"/>
          <w:sz w:val="24"/>
          <w:szCs w:val="24"/>
          <w:highlight w:val="none"/>
          <w:lang w:val="en-US"/>
        </w:rPr>
        <w:t>接到评委会澄清、说明和补正要求的，投标人如未按规定作出澄清、说明和补正，其风险由投标人自行承担。</w:t>
      </w:r>
    </w:p>
    <w:p w14:paraId="64B672E8">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21.2.3.5比较与评价。按照招标文件中规定的评标方法和标准，对资格性检查和符合性检查合格的投标文件进行商务和技术评估，综合比较与评价。</w:t>
      </w:r>
    </w:p>
    <w:p w14:paraId="466324D1">
      <w:pPr>
        <w:pStyle w:val="306"/>
        <w:tabs>
          <w:tab w:val="left" w:pos="1164"/>
        </w:tabs>
        <w:ind w:left="0" w:firstLine="468"/>
        <w:rPr>
          <w:rFonts w:hint="eastAsia" w:cs="仿宋"/>
          <w:b/>
          <w:spacing w:val="-3"/>
          <w:sz w:val="24"/>
          <w:szCs w:val="24"/>
          <w:highlight w:val="none"/>
          <w:lang w:val="en-US"/>
        </w:rPr>
      </w:pPr>
      <w:r>
        <w:rPr>
          <w:rFonts w:hint="eastAsia" w:cs="仿宋"/>
          <w:b/>
          <w:spacing w:val="-3"/>
          <w:sz w:val="24"/>
          <w:szCs w:val="24"/>
          <w:highlight w:val="none"/>
          <w:lang w:val="en-US"/>
        </w:rPr>
        <w:t>21.2.4异常低价审查</w:t>
      </w:r>
    </w:p>
    <w:p w14:paraId="64884D66">
      <w:pPr>
        <w:pStyle w:val="306"/>
        <w:tabs>
          <w:tab w:val="left" w:pos="1164"/>
        </w:tabs>
        <w:ind w:left="0" w:firstLine="468"/>
        <w:rPr>
          <w:rFonts w:hint="eastAsia" w:cs="仿宋"/>
          <w:bCs/>
          <w:spacing w:val="-3"/>
          <w:sz w:val="24"/>
          <w:szCs w:val="24"/>
          <w:highlight w:val="none"/>
          <w:lang w:val="en-US"/>
        </w:rPr>
      </w:pPr>
      <w:r>
        <w:rPr>
          <w:rFonts w:hint="eastAsia" w:cs="仿宋"/>
          <w:bCs/>
          <w:spacing w:val="-3"/>
          <w:sz w:val="24"/>
          <w:szCs w:val="24"/>
          <w:highlight w:val="none"/>
          <w:lang w:val="en-US"/>
        </w:rPr>
        <w:t>根据苏财购〔2025〕62号《关于推动解决政府采购异常低价问题相关工作的通知》，供应商的投标报价出现以下情形的，评审委员会将启动异常低价投标（响应）审查。</w:t>
      </w:r>
    </w:p>
    <w:p w14:paraId="5C0E3C56">
      <w:pPr>
        <w:pStyle w:val="306"/>
        <w:tabs>
          <w:tab w:val="left" w:pos="1164"/>
        </w:tabs>
        <w:ind w:left="0" w:firstLine="468"/>
        <w:rPr>
          <w:rFonts w:hint="eastAsia" w:cs="仿宋"/>
          <w:bCs/>
          <w:spacing w:val="-3"/>
          <w:sz w:val="24"/>
          <w:szCs w:val="24"/>
          <w:highlight w:val="none"/>
          <w:lang w:val="en-US"/>
        </w:rPr>
      </w:pPr>
      <w:r>
        <w:rPr>
          <w:rFonts w:hint="eastAsia" w:cs="仿宋"/>
          <w:bCs/>
          <w:spacing w:val="-3"/>
          <w:sz w:val="24"/>
          <w:szCs w:val="24"/>
          <w:highlight w:val="none"/>
          <w:lang w:val="en-US"/>
        </w:rPr>
        <w:t>（1）投标(响应)报价低于采购项目预算 50%的，即投标(响应)报价&lt;采购项目预算x50%;</w:t>
      </w:r>
    </w:p>
    <w:p w14:paraId="292D99DE">
      <w:pPr>
        <w:pStyle w:val="306"/>
        <w:tabs>
          <w:tab w:val="left" w:pos="1164"/>
        </w:tabs>
        <w:ind w:left="0" w:firstLine="468"/>
        <w:rPr>
          <w:rFonts w:hint="eastAsia" w:cs="仿宋"/>
          <w:bCs/>
          <w:spacing w:val="-3"/>
          <w:sz w:val="24"/>
          <w:szCs w:val="24"/>
          <w:highlight w:val="none"/>
          <w:lang w:val="en-US"/>
        </w:rPr>
      </w:pPr>
      <w:r>
        <w:rPr>
          <w:rFonts w:hint="eastAsia" w:cs="仿宋"/>
          <w:bCs/>
          <w:spacing w:val="-3"/>
          <w:sz w:val="24"/>
          <w:szCs w:val="24"/>
          <w:highlight w:val="none"/>
          <w:lang w:val="en-US"/>
        </w:rPr>
        <w:t>（2）投标(响应)报价低于采购项目最高限价45%的，即投标(响应)报价&lt;采购项目最高限价x45%;</w:t>
      </w:r>
    </w:p>
    <w:p w14:paraId="55749F55">
      <w:pPr>
        <w:pStyle w:val="306"/>
        <w:tabs>
          <w:tab w:val="left" w:pos="1164"/>
        </w:tabs>
        <w:ind w:left="0" w:firstLine="468"/>
        <w:rPr>
          <w:rFonts w:hint="eastAsia" w:cs="仿宋"/>
          <w:bCs/>
          <w:spacing w:val="-3"/>
          <w:sz w:val="24"/>
          <w:szCs w:val="24"/>
          <w:highlight w:val="none"/>
          <w:lang w:val="en-US"/>
        </w:rPr>
      </w:pPr>
      <w:r>
        <w:rPr>
          <w:rFonts w:hint="eastAsia" w:cs="仿宋"/>
          <w:bCs/>
          <w:spacing w:val="-3"/>
          <w:sz w:val="24"/>
          <w:szCs w:val="24"/>
          <w:highlight w:val="none"/>
          <w:lang w:val="en-US"/>
        </w:rPr>
        <w:t>（3）评审委员会认定的供应商报价过低、有可能影响产品质量或者不能诚信履约的其他情形。</w:t>
      </w:r>
    </w:p>
    <w:p w14:paraId="761156DE">
      <w:pPr>
        <w:pStyle w:val="306"/>
        <w:tabs>
          <w:tab w:val="left" w:pos="1164"/>
        </w:tabs>
        <w:ind w:left="0" w:firstLine="468"/>
        <w:rPr>
          <w:rFonts w:hint="eastAsia" w:cs="仿宋"/>
          <w:bCs/>
          <w:spacing w:val="-3"/>
          <w:sz w:val="24"/>
          <w:szCs w:val="24"/>
          <w:highlight w:val="none"/>
          <w:lang w:val="en-US"/>
        </w:rPr>
      </w:pPr>
      <w:r>
        <w:rPr>
          <w:rFonts w:hint="eastAsia" w:cs="仿宋"/>
          <w:bCs/>
          <w:spacing w:val="-3"/>
          <w:sz w:val="24"/>
          <w:szCs w:val="24"/>
          <w:highlight w:val="none"/>
          <w:lang w:val="en-US"/>
        </w:rPr>
        <w:t>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并将相关审查情况记录在评标报告中。</w:t>
      </w:r>
    </w:p>
    <w:p w14:paraId="123E7E6F">
      <w:pPr>
        <w:pStyle w:val="306"/>
        <w:tabs>
          <w:tab w:val="left" w:pos="1164"/>
        </w:tabs>
        <w:ind w:left="0" w:firstLine="468"/>
        <w:rPr>
          <w:rFonts w:hint="eastAsia" w:cs="仿宋"/>
          <w:b/>
          <w:spacing w:val="-3"/>
          <w:sz w:val="24"/>
          <w:szCs w:val="24"/>
          <w:highlight w:val="none"/>
          <w:lang w:val="en-US"/>
        </w:rPr>
      </w:pPr>
      <w:r>
        <w:rPr>
          <w:rFonts w:hint="eastAsia" w:cs="仿宋"/>
          <w:b/>
          <w:spacing w:val="-3"/>
          <w:sz w:val="24"/>
          <w:szCs w:val="24"/>
          <w:highlight w:val="none"/>
          <w:lang w:val="en-US"/>
        </w:rPr>
        <w:t>21.3 评标方法和标准</w:t>
      </w:r>
    </w:p>
    <w:p w14:paraId="02851E80">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21.3.1 采用综合评分法。即在投标文件满足招标文件全部实质性要求前提下，且按照评审因素的量化指标评审得分最高的投标人为中标人的评标方法。</w:t>
      </w:r>
    </w:p>
    <w:p w14:paraId="47EFD47D">
      <w:pPr>
        <w:pStyle w:val="306"/>
        <w:tabs>
          <w:tab w:val="left" w:pos="1164"/>
        </w:tabs>
        <w:ind w:left="0" w:firstLine="468"/>
        <w:rPr>
          <w:rFonts w:hint="eastAsia" w:cs="仿宋"/>
          <w:spacing w:val="-3"/>
          <w:sz w:val="24"/>
          <w:szCs w:val="24"/>
          <w:highlight w:val="none"/>
          <w:lang w:val="en-US"/>
        </w:rPr>
      </w:pPr>
      <w:r>
        <w:rPr>
          <w:rFonts w:hint="eastAsia" w:cs="仿宋"/>
          <w:spacing w:val="-3"/>
          <w:sz w:val="24"/>
          <w:szCs w:val="24"/>
          <w:highlight w:val="none"/>
          <w:lang w:val="en-US"/>
        </w:rPr>
        <w:t>21.3.2 综合评分的主要因素是：评分标准详见文件第四章。</w:t>
      </w:r>
    </w:p>
    <w:p w14:paraId="56B79DE5">
      <w:pPr>
        <w:pStyle w:val="306"/>
        <w:tabs>
          <w:tab w:val="left" w:pos="1164"/>
        </w:tabs>
        <w:ind w:left="0" w:firstLine="468"/>
        <w:rPr>
          <w:rFonts w:hint="eastAsia" w:cs="仿宋"/>
          <w:b/>
          <w:spacing w:val="-3"/>
          <w:sz w:val="24"/>
          <w:szCs w:val="24"/>
          <w:highlight w:val="none"/>
          <w:lang w:val="en-US"/>
        </w:rPr>
      </w:pPr>
      <w:r>
        <w:rPr>
          <w:rFonts w:hint="eastAsia" w:cs="仿宋"/>
          <w:b/>
          <w:spacing w:val="-3"/>
          <w:sz w:val="24"/>
          <w:szCs w:val="24"/>
          <w:highlight w:val="none"/>
          <w:lang w:val="en-US"/>
        </w:rPr>
        <w:t>22、确定中标供应商</w:t>
      </w:r>
    </w:p>
    <w:p w14:paraId="5D314CE8">
      <w:pPr>
        <w:pStyle w:val="306"/>
        <w:tabs>
          <w:tab w:val="left" w:pos="1164"/>
        </w:tabs>
        <w:ind w:left="0" w:firstLine="468"/>
        <w:rPr>
          <w:rFonts w:hint="eastAsia" w:cs="仿宋"/>
          <w:spacing w:val="-3"/>
          <w:sz w:val="24"/>
          <w:szCs w:val="24"/>
          <w:lang w:val="en-US"/>
        </w:rPr>
      </w:pPr>
      <w:r>
        <w:rPr>
          <w:rFonts w:cs="仿宋"/>
          <w:spacing w:val="-3"/>
          <w:sz w:val="24"/>
          <w:szCs w:val="24"/>
          <w:lang w:val="en-US"/>
        </w:rPr>
        <w:t>2</w:t>
      </w:r>
      <w:r>
        <w:rPr>
          <w:rFonts w:hint="eastAsia" w:cs="仿宋"/>
          <w:spacing w:val="-3"/>
          <w:sz w:val="24"/>
          <w:szCs w:val="24"/>
          <w:lang w:val="en-US"/>
        </w:rPr>
        <w:t>2.1磋商小组对质量和服务均能满足采购文件实质性要求的供应商，综合比较与评价后按照得分高低顺序对供应商进行排列。评审得分相同的，按照最后报价由低到高顺序排列。评审得分且最后报价相同的，按技术指标优劣顺序排列。同一个供应商可同时参与一个或多个分包，但只能中一个分包。本项目成交候选人确定按照分包一、分包二、分包三的顺序进行。若某供应商已被确定为分包一的第一成交候选人，则不再参与后续分包的评审，以此类推。</w:t>
      </w:r>
    </w:p>
    <w:p w14:paraId="47603DA4">
      <w:pPr>
        <w:pStyle w:val="306"/>
        <w:tabs>
          <w:tab w:val="left" w:pos="1164"/>
        </w:tabs>
        <w:ind w:left="0" w:firstLine="468"/>
        <w:rPr>
          <w:rFonts w:hint="eastAsia" w:cs="仿宋"/>
          <w:spacing w:val="-3"/>
          <w:sz w:val="24"/>
          <w:szCs w:val="24"/>
          <w:lang w:val="en-US"/>
        </w:rPr>
      </w:pPr>
      <w:r>
        <w:rPr>
          <w:rFonts w:cs="仿宋"/>
          <w:spacing w:val="-3"/>
          <w:sz w:val="24"/>
          <w:szCs w:val="24"/>
          <w:lang w:val="en-US"/>
        </w:rPr>
        <w:t>22</w:t>
      </w:r>
      <w:r>
        <w:rPr>
          <w:rFonts w:hint="eastAsia" w:cs="仿宋"/>
          <w:spacing w:val="-3"/>
          <w:sz w:val="24"/>
          <w:szCs w:val="24"/>
          <w:lang w:val="en-US"/>
        </w:rPr>
        <w:t>.2 按以下第（2）种方式确定每个包的中标人：</w:t>
      </w:r>
    </w:p>
    <w:p w14:paraId="5229A2DB">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（1）评委会直接确定排名第一的中标候选人为中标人；</w:t>
      </w:r>
    </w:p>
    <w:p w14:paraId="22598314">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（2）采购人在评委会推荐的中标候选人中按顺序确定中标人。</w:t>
      </w:r>
    </w:p>
    <w:p w14:paraId="5F064FBC">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按第二种方式确定中标人的，招标代理机构自评审结束之日起两个工作日内将评审报告送达采购人，采购人自收到评审报告之日起五个工作日内，在评审报告推荐的中标候选人中按顺序确定中标人。</w:t>
      </w:r>
    </w:p>
    <w:p w14:paraId="102DC55A">
      <w:pPr>
        <w:pStyle w:val="306"/>
        <w:tabs>
          <w:tab w:val="left" w:pos="1164"/>
        </w:tabs>
        <w:ind w:left="0" w:firstLine="468"/>
        <w:rPr>
          <w:rFonts w:hint="eastAsia" w:cs="仿宋"/>
          <w:spacing w:val="-3"/>
          <w:sz w:val="24"/>
          <w:szCs w:val="24"/>
          <w:lang w:val="en-US"/>
        </w:rPr>
      </w:pPr>
      <w:r>
        <w:rPr>
          <w:rFonts w:cs="仿宋"/>
          <w:spacing w:val="-3"/>
          <w:sz w:val="24"/>
          <w:szCs w:val="24"/>
          <w:lang w:val="en-US"/>
        </w:rPr>
        <w:t>2</w:t>
      </w:r>
      <w:r>
        <w:rPr>
          <w:rFonts w:hint="eastAsia" w:cs="仿宋"/>
          <w:spacing w:val="-3"/>
          <w:sz w:val="24"/>
          <w:szCs w:val="24"/>
          <w:lang w:val="en-US"/>
        </w:rPr>
        <w:t>2.3 招标代理机构将在“江苏政府采购网”“南京市公共采购信息网”发布中标公告，公告期限为1个工作日。</w:t>
      </w:r>
    </w:p>
    <w:p w14:paraId="46F8D04E">
      <w:pPr>
        <w:pStyle w:val="306"/>
        <w:tabs>
          <w:tab w:val="left" w:pos="1164"/>
        </w:tabs>
        <w:ind w:left="0" w:firstLine="468"/>
        <w:rPr>
          <w:rFonts w:hint="eastAsia" w:cs="仿宋"/>
          <w:spacing w:val="-3"/>
          <w:sz w:val="24"/>
          <w:szCs w:val="24"/>
          <w:lang w:val="en-US"/>
        </w:rPr>
      </w:pPr>
      <w:r>
        <w:rPr>
          <w:rFonts w:cs="仿宋"/>
          <w:spacing w:val="-3"/>
          <w:sz w:val="24"/>
          <w:szCs w:val="24"/>
          <w:lang w:val="en-US"/>
        </w:rPr>
        <w:t>2</w:t>
      </w:r>
      <w:r>
        <w:rPr>
          <w:rFonts w:hint="eastAsia" w:cs="仿宋"/>
          <w:spacing w:val="-3"/>
          <w:sz w:val="24"/>
          <w:szCs w:val="24"/>
          <w:lang w:val="en-US"/>
        </w:rPr>
        <w:t>2</w:t>
      </w:r>
      <w:r>
        <w:rPr>
          <w:rFonts w:cs="仿宋"/>
          <w:spacing w:val="-3"/>
          <w:sz w:val="24"/>
          <w:szCs w:val="24"/>
          <w:lang w:val="en-US"/>
        </w:rPr>
        <w:t>.4</w:t>
      </w:r>
      <w:r>
        <w:rPr>
          <w:rFonts w:hint="eastAsia" w:cs="仿宋"/>
          <w:spacing w:val="-3"/>
          <w:sz w:val="24"/>
          <w:szCs w:val="24"/>
          <w:lang w:val="en-US"/>
        </w:rPr>
        <w:t xml:space="preserve"> 中标通知书对采购人和中标供应商具有同等法律效力。</w:t>
      </w:r>
    </w:p>
    <w:p w14:paraId="525C2C88">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22.</w:t>
      </w:r>
      <w:r>
        <w:rPr>
          <w:rFonts w:cs="仿宋"/>
          <w:spacing w:val="-3"/>
          <w:sz w:val="24"/>
          <w:szCs w:val="24"/>
          <w:lang w:val="en-US"/>
        </w:rPr>
        <w:t>5</w:t>
      </w:r>
      <w:r>
        <w:rPr>
          <w:rFonts w:hint="eastAsia" w:cs="仿宋"/>
          <w:spacing w:val="-3"/>
          <w:sz w:val="24"/>
          <w:szCs w:val="24"/>
          <w:lang w:val="en-US"/>
        </w:rPr>
        <w:t xml:space="preserve"> 中标通知书发出后，中标供应商无正当理由不与采购人签订合同的，情节严重的，由财政部门将其列入不良行为记录名单，在一至三年内禁止参加南京市政府采购活动，并予以通报。</w:t>
      </w:r>
    </w:p>
    <w:p w14:paraId="35254256">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22</w:t>
      </w:r>
      <w:r>
        <w:rPr>
          <w:rFonts w:cs="仿宋"/>
          <w:spacing w:val="-3"/>
          <w:sz w:val="24"/>
          <w:szCs w:val="24"/>
          <w:lang w:val="en-US"/>
        </w:rPr>
        <w:t>.</w:t>
      </w:r>
      <w:r>
        <w:rPr>
          <w:rFonts w:hint="eastAsia" w:cs="仿宋"/>
          <w:spacing w:val="-3"/>
          <w:sz w:val="24"/>
          <w:szCs w:val="24"/>
          <w:lang w:val="en-US"/>
        </w:rPr>
        <w:t>5</w:t>
      </w:r>
      <w:r>
        <w:rPr>
          <w:rFonts w:cs="仿宋"/>
          <w:spacing w:val="-3"/>
          <w:sz w:val="24"/>
          <w:szCs w:val="24"/>
          <w:lang w:val="en-US"/>
        </w:rPr>
        <w:t xml:space="preserve"> </w:t>
      </w:r>
      <w:r>
        <w:rPr>
          <w:rFonts w:hint="eastAsia" w:cs="仿宋"/>
          <w:spacing w:val="-3"/>
          <w:sz w:val="24"/>
          <w:szCs w:val="24"/>
          <w:lang w:val="en-US"/>
        </w:rPr>
        <w:t>代理机构和评标委员会</w:t>
      </w:r>
      <w:r>
        <w:rPr>
          <w:rFonts w:cs="仿宋"/>
          <w:spacing w:val="-3"/>
          <w:sz w:val="24"/>
          <w:szCs w:val="24"/>
          <w:lang w:val="en-US"/>
        </w:rPr>
        <w:t>对未中标的供应商不作未中标原因的解释。</w:t>
      </w:r>
    </w:p>
    <w:p w14:paraId="716EAA6A">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22</w:t>
      </w:r>
      <w:r>
        <w:rPr>
          <w:rFonts w:cs="仿宋"/>
          <w:spacing w:val="-3"/>
          <w:sz w:val="24"/>
          <w:szCs w:val="24"/>
          <w:lang w:val="en-US"/>
        </w:rPr>
        <w:t>.</w:t>
      </w:r>
      <w:r>
        <w:rPr>
          <w:rFonts w:hint="eastAsia" w:cs="仿宋"/>
          <w:spacing w:val="-3"/>
          <w:sz w:val="24"/>
          <w:szCs w:val="24"/>
          <w:lang w:val="en-US"/>
        </w:rPr>
        <w:t>6</w:t>
      </w:r>
      <w:r>
        <w:rPr>
          <w:rFonts w:cs="仿宋"/>
          <w:spacing w:val="-3"/>
          <w:sz w:val="24"/>
          <w:szCs w:val="24"/>
          <w:lang w:val="en-US"/>
        </w:rPr>
        <w:t xml:space="preserve"> 所有投标文件都将作为档案保存，不论中标与否，</w:t>
      </w:r>
      <w:r>
        <w:rPr>
          <w:rFonts w:hint="eastAsia" w:cs="仿宋"/>
          <w:spacing w:val="-3"/>
          <w:sz w:val="24"/>
          <w:szCs w:val="24"/>
          <w:lang w:val="en-US"/>
        </w:rPr>
        <w:t>代理机构</w:t>
      </w:r>
      <w:r>
        <w:rPr>
          <w:rFonts w:cs="仿宋"/>
          <w:spacing w:val="-3"/>
          <w:sz w:val="24"/>
          <w:szCs w:val="24"/>
          <w:lang w:val="en-US"/>
        </w:rPr>
        <w:t>均不退回。</w:t>
      </w:r>
    </w:p>
    <w:p w14:paraId="3D8CA828">
      <w:pPr>
        <w:pStyle w:val="306"/>
        <w:tabs>
          <w:tab w:val="left" w:pos="1164"/>
        </w:tabs>
        <w:ind w:left="0" w:firstLine="468"/>
        <w:rPr>
          <w:rFonts w:hint="eastAsia" w:cs="仿宋"/>
          <w:b/>
          <w:spacing w:val="-3"/>
          <w:sz w:val="24"/>
          <w:szCs w:val="24"/>
          <w:lang w:val="en-US"/>
        </w:rPr>
      </w:pPr>
      <w:r>
        <w:rPr>
          <w:rFonts w:hint="eastAsia" w:cs="仿宋"/>
          <w:b/>
          <w:spacing w:val="-3"/>
          <w:sz w:val="24"/>
          <w:szCs w:val="24"/>
          <w:lang w:val="en-US"/>
        </w:rPr>
        <w:t>23、</w:t>
      </w:r>
      <w:r>
        <w:rPr>
          <w:rFonts w:cs="仿宋"/>
          <w:b/>
          <w:spacing w:val="-3"/>
          <w:sz w:val="24"/>
          <w:szCs w:val="24"/>
          <w:lang w:val="en-US"/>
        </w:rPr>
        <w:t>编写评标报告</w:t>
      </w:r>
    </w:p>
    <w:p w14:paraId="581BE5EA">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 xml:space="preserve">23.1 </w:t>
      </w:r>
      <w:r>
        <w:rPr>
          <w:rFonts w:cs="仿宋"/>
          <w:spacing w:val="-3"/>
          <w:sz w:val="24"/>
          <w:szCs w:val="24"/>
          <w:lang w:val="en-US"/>
        </w:rPr>
        <w:t>评标委员会根据全体评标成员</w:t>
      </w:r>
      <w:r>
        <w:rPr>
          <w:rFonts w:hint="eastAsia" w:cs="仿宋"/>
          <w:spacing w:val="-3"/>
          <w:sz w:val="24"/>
          <w:szCs w:val="24"/>
          <w:lang w:val="en-US"/>
        </w:rPr>
        <w:t>签章</w:t>
      </w:r>
      <w:r>
        <w:rPr>
          <w:rFonts w:cs="仿宋"/>
          <w:spacing w:val="-3"/>
          <w:sz w:val="24"/>
          <w:szCs w:val="24"/>
          <w:lang w:val="en-US"/>
        </w:rPr>
        <w:t>的原始评标记录和评标结果编写</w:t>
      </w:r>
      <w:r>
        <w:rPr>
          <w:rFonts w:hint="eastAsia" w:cs="仿宋"/>
          <w:spacing w:val="-3"/>
          <w:sz w:val="24"/>
          <w:szCs w:val="24"/>
          <w:lang w:val="en-US"/>
        </w:rPr>
        <w:t>评标</w:t>
      </w:r>
      <w:r>
        <w:rPr>
          <w:rFonts w:cs="仿宋"/>
          <w:spacing w:val="-3"/>
          <w:sz w:val="24"/>
          <w:szCs w:val="24"/>
          <w:lang w:val="en-US"/>
        </w:rPr>
        <w:t>报告</w:t>
      </w:r>
      <w:r>
        <w:rPr>
          <w:rFonts w:hint="eastAsia" w:cs="仿宋"/>
          <w:spacing w:val="-3"/>
          <w:sz w:val="24"/>
          <w:szCs w:val="24"/>
          <w:lang w:val="en-US"/>
        </w:rPr>
        <w:t>。</w:t>
      </w:r>
    </w:p>
    <w:p w14:paraId="4150249D">
      <w:pPr>
        <w:pStyle w:val="306"/>
        <w:tabs>
          <w:tab w:val="left" w:pos="1164"/>
        </w:tabs>
        <w:ind w:left="0" w:firstLine="468"/>
        <w:rPr>
          <w:rFonts w:hint="eastAsia" w:cs="仿宋"/>
          <w:b/>
          <w:spacing w:val="-3"/>
          <w:sz w:val="24"/>
          <w:szCs w:val="24"/>
          <w:lang w:val="en-US"/>
        </w:rPr>
      </w:pPr>
      <w:r>
        <w:rPr>
          <w:rFonts w:hint="eastAsia" w:cs="仿宋"/>
          <w:b/>
          <w:spacing w:val="-3"/>
          <w:sz w:val="24"/>
          <w:szCs w:val="24"/>
          <w:lang w:val="en-US"/>
        </w:rPr>
        <w:t>24、评标过程的保密性</w:t>
      </w:r>
    </w:p>
    <w:p w14:paraId="3A997660">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24.1 代理机构将采取必要措施，保证评标在严格保密的情况下进行。</w:t>
      </w:r>
    </w:p>
    <w:p w14:paraId="2C5F0476">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24.2 任何单位和个人不得非法干预、影响评标办法的确定，以及评标过程和结果。</w:t>
      </w:r>
    </w:p>
    <w:p w14:paraId="543AF690">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24.3 凡是与审查、澄清、评价和比较投标的有关资料等，均不向供应商及与评标无关的其他人员透露。</w:t>
      </w:r>
    </w:p>
    <w:p w14:paraId="7511C807">
      <w:pPr>
        <w:pStyle w:val="6"/>
        <w:tabs>
          <w:tab w:val="left" w:pos="1058"/>
        </w:tabs>
        <w:ind w:left="0" w:firstLine="482"/>
        <w:rPr>
          <w:rFonts w:hint="eastAsia" w:ascii="宋体" w:hAnsi="宋体" w:eastAsia="宋体" w:cs="仿宋"/>
          <w:sz w:val="24"/>
          <w:szCs w:val="24"/>
        </w:rPr>
      </w:pPr>
      <w:r>
        <w:rPr>
          <w:rFonts w:hint="eastAsia" w:ascii="宋体" w:hAnsi="宋体" w:eastAsia="宋体" w:cs="仿宋"/>
          <w:sz w:val="24"/>
          <w:szCs w:val="24"/>
        </w:rPr>
        <w:t>五、签订合同</w:t>
      </w:r>
    </w:p>
    <w:p w14:paraId="4633ACF4">
      <w:pPr>
        <w:pStyle w:val="306"/>
        <w:tabs>
          <w:tab w:val="left" w:pos="1164"/>
        </w:tabs>
        <w:ind w:left="0" w:firstLine="468"/>
        <w:rPr>
          <w:rFonts w:hint="eastAsia" w:cs="仿宋"/>
          <w:b/>
          <w:spacing w:val="-3"/>
          <w:sz w:val="24"/>
          <w:szCs w:val="24"/>
          <w:lang w:val="en-US"/>
        </w:rPr>
      </w:pPr>
      <w:r>
        <w:rPr>
          <w:rFonts w:cs="仿宋"/>
          <w:b/>
          <w:spacing w:val="-3"/>
          <w:sz w:val="24"/>
          <w:szCs w:val="24"/>
          <w:lang w:val="en-US"/>
        </w:rPr>
        <w:t>2</w:t>
      </w:r>
      <w:r>
        <w:rPr>
          <w:rFonts w:hint="eastAsia" w:cs="仿宋"/>
          <w:b/>
          <w:spacing w:val="-3"/>
          <w:sz w:val="24"/>
          <w:szCs w:val="24"/>
          <w:lang w:val="en-US"/>
        </w:rPr>
        <w:t>5、签订合同</w:t>
      </w:r>
    </w:p>
    <w:p w14:paraId="477EE295">
      <w:pPr>
        <w:pStyle w:val="306"/>
        <w:tabs>
          <w:tab w:val="left" w:pos="1164"/>
        </w:tabs>
        <w:ind w:left="0" w:firstLine="468"/>
        <w:rPr>
          <w:rFonts w:hint="eastAsia" w:cs="仿宋"/>
          <w:spacing w:val="-3"/>
          <w:sz w:val="24"/>
          <w:szCs w:val="24"/>
          <w:lang w:val="en-US"/>
        </w:rPr>
      </w:pPr>
      <w:r>
        <w:rPr>
          <w:rFonts w:cs="仿宋"/>
          <w:spacing w:val="-3"/>
          <w:sz w:val="24"/>
          <w:szCs w:val="24"/>
          <w:lang w:val="en-US"/>
        </w:rPr>
        <w:t>2</w:t>
      </w:r>
      <w:r>
        <w:rPr>
          <w:rFonts w:hint="eastAsia" w:cs="仿宋"/>
          <w:spacing w:val="-3"/>
          <w:sz w:val="24"/>
          <w:szCs w:val="24"/>
          <w:lang w:val="en-US"/>
        </w:rPr>
        <w:t>5</w:t>
      </w:r>
      <w:r>
        <w:rPr>
          <w:rFonts w:cs="仿宋"/>
          <w:spacing w:val="-3"/>
          <w:sz w:val="24"/>
          <w:szCs w:val="24"/>
          <w:lang w:val="en-US"/>
        </w:rPr>
        <w:t>.1</w:t>
      </w:r>
      <w:r>
        <w:rPr>
          <w:rFonts w:hint="eastAsia" w:cs="仿宋"/>
          <w:spacing w:val="-3"/>
          <w:sz w:val="24"/>
          <w:szCs w:val="24"/>
          <w:lang w:val="en-US"/>
        </w:rPr>
        <w:t xml:space="preserve"> 采购人应当自中标通知书发出之日起30日内，按照招标文件和中标人投标文件的规定与中标人签订书面合同。所签订的合同不得对招标文件确定事项和中标人投标文件作实质性修改。</w:t>
      </w:r>
    </w:p>
    <w:p w14:paraId="69C75514">
      <w:pPr>
        <w:pStyle w:val="306"/>
        <w:tabs>
          <w:tab w:val="left" w:pos="1164"/>
        </w:tabs>
        <w:ind w:left="0" w:firstLine="468"/>
        <w:rPr>
          <w:rFonts w:hint="eastAsia" w:cs="仿宋"/>
          <w:spacing w:val="-3"/>
          <w:sz w:val="24"/>
          <w:szCs w:val="24"/>
          <w:lang w:val="en-US"/>
        </w:rPr>
      </w:pPr>
      <w:r>
        <w:rPr>
          <w:rFonts w:cs="仿宋"/>
          <w:spacing w:val="-3"/>
          <w:sz w:val="24"/>
          <w:szCs w:val="24"/>
          <w:lang w:val="en-US"/>
        </w:rPr>
        <w:t>2</w:t>
      </w:r>
      <w:r>
        <w:rPr>
          <w:rFonts w:hint="eastAsia" w:cs="仿宋"/>
          <w:spacing w:val="-3"/>
          <w:sz w:val="24"/>
          <w:szCs w:val="24"/>
          <w:lang w:val="en-US"/>
        </w:rPr>
        <w:t>5</w:t>
      </w:r>
      <w:r>
        <w:rPr>
          <w:rFonts w:cs="仿宋"/>
          <w:spacing w:val="-3"/>
          <w:sz w:val="24"/>
          <w:szCs w:val="24"/>
          <w:lang w:val="en-US"/>
        </w:rPr>
        <w:t>.2</w:t>
      </w:r>
      <w:r>
        <w:rPr>
          <w:rFonts w:hint="eastAsia" w:cs="仿宋"/>
          <w:spacing w:val="-3"/>
          <w:sz w:val="24"/>
          <w:szCs w:val="24"/>
          <w:lang w:val="en-US"/>
        </w:rPr>
        <w:t>采购人不得向中标人提出任何不合理的要求作为签订合同的条件，不得与中标人私下订立背离合同实质性内容的协议。</w:t>
      </w:r>
    </w:p>
    <w:p w14:paraId="1F17D023">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25.3中标人拒绝与采购人签订合同，或因不可抗力或者自身原因不能履行政府采购合同的，采购人可以按照评审报告中的得分高低顺序，确定下一顺序投标人为中标人，也可以重新开展政府采购活动。</w:t>
      </w:r>
    </w:p>
    <w:p w14:paraId="6F988975">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25.4 采购合同履行中，采购人需追加与合同标的相同货物的，在不改变合同其他条款的前提下，可以与供应商协商签订补充合同，但所有补充合同的采购金额不得超过原合同采购金额的百分之十。</w:t>
      </w:r>
    </w:p>
    <w:p w14:paraId="49DE36EE">
      <w:pPr>
        <w:pStyle w:val="6"/>
        <w:tabs>
          <w:tab w:val="left" w:pos="1058"/>
        </w:tabs>
        <w:ind w:left="0" w:firstLine="482"/>
        <w:rPr>
          <w:rFonts w:hint="eastAsia" w:ascii="宋体" w:hAnsi="宋体" w:eastAsia="宋体" w:cs="仿宋"/>
          <w:sz w:val="24"/>
          <w:szCs w:val="24"/>
        </w:rPr>
      </w:pPr>
      <w:r>
        <w:rPr>
          <w:rFonts w:hint="eastAsia" w:ascii="宋体" w:hAnsi="宋体" w:eastAsia="宋体" w:cs="仿宋"/>
          <w:sz w:val="24"/>
          <w:szCs w:val="24"/>
        </w:rPr>
        <w:t>六、询问、质疑、投诉和诚实信用</w:t>
      </w:r>
    </w:p>
    <w:p w14:paraId="6CEE11D0">
      <w:pPr>
        <w:pStyle w:val="306"/>
        <w:tabs>
          <w:tab w:val="left" w:pos="1164"/>
        </w:tabs>
        <w:ind w:left="0" w:firstLine="468"/>
        <w:rPr>
          <w:rFonts w:hint="eastAsia" w:cs="仿宋"/>
          <w:b/>
          <w:spacing w:val="-3"/>
          <w:sz w:val="24"/>
          <w:szCs w:val="24"/>
          <w:lang w:val="en-US"/>
        </w:rPr>
      </w:pPr>
      <w:r>
        <w:rPr>
          <w:rFonts w:cs="仿宋"/>
          <w:b/>
          <w:spacing w:val="-3"/>
          <w:sz w:val="24"/>
          <w:szCs w:val="24"/>
          <w:lang w:val="en-US"/>
        </w:rPr>
        <w:t>2</w:t>
      </w:r>
      <w:r>
        <w:rPr>
          <w:rFonts w:hint="eastAsia" w:cs="仿宋"/>
          <w:b/>
          <w:spacing w:val="-3"/>
          <w:sz w:val="24"/>
          <w:szCs w:val="24"/>
          <w:lang w:val="en-US"/>
        </w:rPr>
        <w:t>6、询问</w:t>
      </w:r>
    </w:p>
    <w:p w14:paraId="042E521A">
      <w:pPr>
        <w:pStyle w:val="306"/>
        <w:tabs>
          <w:tab w:val="left" w:pos="1164"/>
        </w:tabs>
        <w:ind w:left="0" w:firstLine="468"/>
        <w:rPr>
          <w:rFonts w:hint="eastAsia" w:cs="仿宋"/>
          <w:spacing w:val="-3"/>
          <w:sz w:val="24"/>
          <w:szCs w:val="24"/>
          <w:lang w:val="en-US"/>
        </w:rPr>
      </w:pPr>
      <w:r>
        <w:rPr>
          <w:rFonts w:cs="仿宋"/>
          <w:spacing w:val="-3"/>
          <w:sz w:val="24"/>
          <w:szCs w:val="24"/>
          <w:lang w:val="en-US"/>
        </w:rPr>
        <w:t>2</w:t>
      </w:r>
      <w:r>
        <w:rPr>
          <w:rFonts w:hint="eastAsia" w:cs="仿宋"/>
          <w:spacing w:val="-3"/>
          <w:sz w:val="24"/>
          <w:szCs w:val="24"/>
          <w:lang w:val="en-US"/>
        </w:rPr>
        <w:t>6</w:t>
      </w:r>
      <w:r>
        <w:rPr>
          <w:rFonts w:cs="仿宋"/>
          <w:spacing w:val="-3"/>
          <w:sz w:val="24"/>
          <w:szCs w:val="24"/>
          <w:lang w:val="en-US"/>
        </w:rPr>
        <w:t>.1</w:t>
      </w:r>
      <w:r>
        <w:rPr>
          <w:rFonts w:hint="eastAsia" w:cs="仿宋"/>
          <w:spacing w:val="-3"/>
          <w:sz w:val="24"/>
          <w:szCs w:val="24"/>
          <w:lang w:val="en-US"/>
        </w:rPr>
        <w:t xml:space="preserve"> 供应商对招标活动事项有疑问的，可以向代理机构或采购人提出询问，代理机构或采购人将在两个工作日内作出答复，但答复的内容不涉及商业秘密。</w:t>
      </w:r>
    </w:p>
    <w:p w14:paraId="0010548A">
      <w:pPr>
        <w:pStyle w:val="306"/>
        <w:tabs>
          <w:tab w:val="left" w:pos="1164"/>
        </w:tabs>
        <w:ind w:left="0" w:firstLine="468"/>
        <w:rPr>
          <w:rFonts w:hint="eastAsia" w:cs="仿宋"/>
          <w:b/>
          <w:spacing w:val="-3"/>
          <w:sz w:val="24"/>
          <w:szCs w:val="24"/>
          <w:lang w:val="en-US"/>
        </w:rPr>
      </w:pPr>
      <w:r>
        <w:rPr>
          <w:rFonts w:hint="eastAsia" w:cs="仿宋"/>
          <w:b/>
          <w:spacing w:val="-3"/>
          <w:sz w:val="24"/>
          <w:szCs w:val="24"/>
          <w:lang w:val="en-US"/>
        </w:rPr>
        <w:t>27、质疑</w:t>
      </w:r>
    </w:p>
    <w:p w14:paraId="0D87E23D">
      <w:pPr>
        <w:pStyle w:val="306"/>
        <w:tabs>
          <w:tab w:val="left" w:pos="1164"/>
        </w:tabs>
        <w:ind w:left="0" w:firstLine="468"/>
        <w:rPr>
          <w:rFonts w:hint="eastAsia" w:cs="仿宋"/>
          <w:spacing w:val="-3"/>
          <w:sz w:val="24"/>
          <w:szCs w:val="24"/>
          <w:lang w:val="en-US"/>
        </w:rPr>
      </w:pPr>
      <w:r>
        <w:rPr>
          <w:rFonts w:cs="仿宋"/>
          <w:spacing w:val="-3"/>
          <w:sz w:val="24"/>
          <w:szCs w:val="24"/>
          <w:lang w:val="en-US"/>
        </w:rPr>
        <w:t>2</w:t>
      </w:r>
      <w:r>
        <w:rPr>
          <w:rFonts w:hint="eastAsia" w:cs="仿宋"/>
          <w:spacing w:val="-3"/>
          <w:sz w:val="24"/>
          <w:szCs w:val="24"/>
          <w:lang w:val="en-US"/>
        </w:rPr>
        <w:t>7</w:t>
      </w:r>
      <w:r>
        <w:rPr>
          <w:rFonts w:cs="仿宋"/>
          <w:spacing w:val="-3"/>
          <w:sz w:val="24"/>
          <w:szCs w:val="24"/>
          <w:lang w:val="en-US"/>
        </w:rPr>
        <w:t>.</w:t>
      </w:r>
      <w:r>
        <w:rPr>
          <w:rFonts w:hint="eastAsia" w:cs="仿宋"/>
          <w:spacing w:val="-3"/>
          <w:sz w:val="24"/>
          <w:szCs w:val="24"/>
          <w:lang w:val="en-US"/>
        </w:rPr>
        <w:t>1 供应商认为采购文件、采购过程和中标结果使自己的合法权益受到损害的，可以在知道或者应当知道其权益受到损害之日起七个工作日内，将质疑函原件以书面形式送达采购人。</w:t>
      </w:r>
    </w:p>
    <w:p w14:paraId="30FF092A">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 xml:space="preserve">27.2  </w:t>
      </w:r>
      <w:r>
        <w:rPr>
          <w:rFonts w:cs="仿宋"/>
          <w:spacing w:val="-3"/>
          <w:sz w:val="24"/>
          <w:szCs w:val="24"/>
          <w:lang w:val="en-US"/>
        </w:rPr>
        <w:t>质疑供应商</w:t>
      </w:r>
      <w:r>
        <w:rPr>
          <w:rFonts w:hint="eastAsia" w:cs="仿宋"/>
          <w:spacing w:val="-3"/>
          <w:sz w:val="24"/>
          <w:szCs w:val="24"/>
          <w:lang w:val="en-US"/>
        </w:rPr>
        <w:t>的质疑行为应符合财政部94号令相关规定，未参加采购活动的供应商或在采购活动中自身权益未受到损害的供应商所提出的质疑不予受理。</w:t>
      </w:r>
    </w:p>
    <w:p w14:paraId="430F70EF">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27.3 上述应知其权益受到损害之日是指：</w:t>
      </w:r>
    </w:p>
    <w:p w14:paraId="426C5EEF">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（1）</w:t>
      </w:r>
      <w:r>
        <w:rPr>
          <w:rFonts w:cs="仿宋"/>
          <w:spacing w:val="-3"/>
          <w:sz w:val="24"/>
          <w:szCs w:val="24"/>
          <w:lang w:val="en-US"/>
        </w:rPr>
        <w:t>对</w:t>
      </w:r>
      <w:r>
        <w:rPr>
          <w:rFonts w:hint="eastAsia" w:cs="仿宋"/>
          <w:spacing w:val="-3"/>
          <w:sz w:val="24"/>
          <w:szCs w:val="24"/>
          <w:lang w:val="en-US"/>
        </w:rPr>
        <w:t>招标</w:t>
      </w:r>
      <w:r>
        <w:rPr>
          <w:rFonts w:cs="仿宋"/>
          <w:spacing w:val="-3"/>
          <w:sz w:val="24"/>
          <w:szCs w:val="24"/>
          <w:lang w:val="en-US"/>
        </w:rPr>
        <w:t>文件提出质疑的，为</w:t>
      </w:r>
      <w:r>
        <w:rPr>
          <w:rFonts w:hint="eastAsia" w:cs="仿宋"/>
          <w:spacing w:val="-3"/>
          <w:sz w:val="24"/>
          <w:szCs w:val="24"/>
          <w:lang w:val="en-US"/>
        </w:rPr>
        <w:t>投标</w:t>
      </w:r>
      <w:r>
        <w:rPr>
          <w:rFonts w:cs="仿宋"/>
          <w:spacing w:val="-3"/>
          <w:sz w:val="24"/>
          <w:szCs w:val="24"/>
          <w:lang w:val="en-US"/>
        </w:rPr>
        <w:t>文件公告期限届满之日起计算；</w:t>
      </w:r>
    </w:p>
    <w:p w14:paraId="5282D60F">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w:t>
      </w:r>
      <w:r>
        <w:rPr>
          <w:rFonts w:cs="仿宋"/>
          <w:spacing w:val="-3"/>
          <w:sz w:val="24"/>
          <w:szCs w:val="24"/>
          <w:lang w:val="en-US"/>
        </w:rPr>
        <w:t>对采购过程提出质疑的，自采购程序环节结束之日起计算；</w:t>
      </w:r>
    </w:p>
    <w:p w14:paraId="005AD21F">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（3）</w:t>
      </w:r>
      <w:r>
        <w:rPr>
          <w:rFonts w:cs="仿宋"/>
          <w:spacing w:val="-3"/>
          <w:sz w:val="24"/>
          <w:szCs w:val="24"/>
          <w:lang w:val="en-US"/>
        </w:rPr>
        <w:t>对中标结果提出质疑的，自中标结果公告期限届满之日起计算。</w:t>
      </w:r>
      <w:r>
        <w:rPr>
          <w:rFonts w:hint="eastAsia" w:cs="仿宋"/>
          <w:spacing w:val="-3"/>
          <w:sz w:val="24"/>
          <w:szCs w:val="24"/>
          <w:lang w:val="en-US"/>
        </w:rPr>
        <w:t xml:space="preserve">  </w:t>
      </w:r>
    </w:p>
    <w:p w14:paraId="373BAC7B">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27.4  质疑供应商在法定质疑期内应当一次性提出针对同一采购环节的质疑事项。</w:t>
      </w:r>
    </w:p>
    <w:p w14:paraId="0754AD86">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27.5  代理机构在收到供应商的质疑后将及时组织调查核实，在七个工作日内作出答复，答复的内容不涉及商业秘密。</w:t>
      </w:r>
    </w:p>
    <w:p w14:paraId="5691B071">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27.6  代理机构遵循“谁</w:t>
      </w:r>
      <w:r>
        <w:rPr>
          <w:rFonts w:cs="仿宋"/>
          <w:spacing w:val="-3"/>
          <w:sz w:val="24"/>
          <w:szCs w:val="24"/>
          <w:lang w:val="en-US"/>
        </w:rPr>
        <w:t>过错</w:t>
      </w:r>
      <w:r>
        <w:rPr>
          <w:rFonts w:hint="eastAsia" w:cs="仿宋"/>
          <w:spacing w:val="-3"/>
          <w:sz w:val="24"/>
          <w:szCs w:val="24"/>
          <w:lang w:val="en-US"/>
        </w:rPr>
        <w:t>谁负担”的</w:t>
      </w:r>
      <w:r>
        <w:rPr>
          <w:rFonts w:cs="仿宋"/>
          <w:spacing w:val="-3"/>
          <w:sz w:val="24"/>
          <w:szCs w:val="24"/>
          <w:lang w:val="en-US"/>
        </w:rPr>
        <w:t>原则</w:t>
      </w:r>
      <w:r>
        <w:rPr>
          <w:rFonts w:hint="eastAsia" w:cs="仿宋"/>
          <w:spacing w:val="-3"/>
          <w:sz w:val="24"/>
          <w:szCs w:val="24"/>
          <w:lang w:val="en-US"/>
        </w:rPr>
        <w:t>，有过错的一方承担调查论证费用。违规质疑或多次质疑不成立的，将被列入不良行为记录。</w:t>
      </w:r>
    </w:p>
    <w:p w14:paraId="2E2AB2D2">
      <w:pPr>
        <w:pStyle w:val="306"/>
        <w:tabs>
          <w:tab w:val="left" w:pos="1164"/>
        </w:tabs>
        <w:ind w:left="0" w:firstLine="468"/>
        <w:rPr>
          <w:rFonts w:hint="eastAsia" w:cs="仿宋"/>
          <w:b/>
          <w:spacing w:val="-3"/>
          <w:sz w:val="24"/>
          <w:szCs w:val="24"/>
          <w:lang w:val="en-US"/>
        </w:rPr>
      </w:pPr>
      <w:r>
        <w:rPr>
          <w:rFonts w:hint="eastAsia" w:cs="仿宋"/>
          <w:b/>
          <w:spacing w:val="-3"/>
          <w:sz w:val="24"/>
          <w:szCs w:val="24"/>
          <w:lang w:val="en-US"/>
        </w:rPr>
        <w:t>28、投诉</w:t>
      </w:r>
    </w:p>
    <w:p w14:paraId="371AFEFA">
      <w:pPr>
        <w:pStyle w:val="306"/>
        <w:tabs>
          <w:tab w:val="left" w:pos="1164"/>
        </w:tabs>
        <w:ind w:left="0" w:firstLine="468"/>
        <w:rPr>
          <w:rFonts w:hint="eastAsia" w:cs="仿宋"/>
          <w:spacing w:val="-3"/>
          <w:sz w:val="24"/>
          <w:szCs w:val="24"/>
          <w:lang w:val="en-US"/>
        </w:rPr>
      </w:pPr>
      <w:r>
        <w:rPr>
          <w:rFonts w:cs="仿宋"/>
          <w:spacing w:val="-3"/>
          <w:sz w:val="24"/>
          <w:szCs w:val="24"/>
          <w:lang w:val="en-US"/>
        </w:rPr>
        <w:t>2</w:t>
      </w:r>
      <w:r>
        <w:rPr>
          <w:rFonts w:hint="eastAsia" w:cs="仿宋"/>
          <w:spacing w:val="-3"/>
          <w:sz w:val="24"/>
          <w:szCs w:val="24"/>
          <w:lang w:val="en-US"/>
        </w:rPr>
        <w:t>8.1</w:t>
      </w:r>
      <w:r>
        <w:rPr>
          <w:rFonts w:cs="仿宋"/>
          <w:spacing w:val="-3"/>
          <w:sz w:val="24"/>
          <w:szCs w:val="24"/>
          <w:lang w:val="en-US"/>
        </w:rPr>
        <w:t xml:space="preserve"> </w:t>
      </w:r>
      <w:r>
        <w:rPr>
          <w:rFonts w:hint="eastAsia" w:cs="仿宋"/>
          <w:spacing w:val="-3"/>
          <w:sz w:val="24"/>
          <w:szCs w:val="24"/>
          <w:lang w:val="en-US"/>
        </w:rPr>
        <w:t>质疑供应商对代理机构的答复不满意，或代理机构未在规定的时间内作出答复的，可以在答复期满后十五个工作日内向采购项目同级财政部门投诉。</w:t>
      </w:r>
    </w:p>
    <w:p w14:paraId="21B48ABF">
      <w:pPr>
        <w:pStyle w:val="306"/>
        <w:tabs>
          <w:tab w:val="left" w:pos="1164"/>
        </w:tabs>
        <w:ind w:left="0" w:firstLine="468"/>
        <w:rPr>
          <w:rFonts w:hint="eastAsia" w:cs="仿宋"/>
          <w:b/>
          <w:spacing w:val="-3"/>
          <w:sz w:val="24"/>
          <w:szCs w:val="24"/>
          <w:lang w:val="en-US"/>
        </w:rPr>
      </w:pPr>
      <w:r>
        <w:rPr>
          <w:rFonts w:hint="eastAsia" w:cs="仿宋"/>
          <w:b/>
          <w:spacing w:val="-3"/>
          <w:sz w:val="24"/>
          <w:szCs w:val="24"/>
          <w:lang w:val="en-US"/>
        </w:rPr>
        <w:t>29、诚实信用</w:t>
      </w:r>
    </w:p>
    <w:p w14:paraId="263B97A2">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29</w:t>
      </w:r>
      <w:r>
        <w:rPr>
          <w:rFonts w:cs="仿宋"/>
          <w:spacing w:val="-3"/>
          <w:sz w:val="24"/>
          <w:szCs w:val="24"/>
          <w:lang w:val="en-US"/>
        </w:rPr>
        <w:t>.1</w:t>
      </w:r>
      <w:r>
        <w:rPr>
          <w:rFonts w:hint="eastAsia" w:cs="仿宋"/>
          <w:spacing w:val="-3"/>
          <w:sz w:val="24"/>
          <w:szCs w:val="24"/>
          <w:lang w:val="en-US"/>
        </w:rPr>
        <w:t xml:space="preserve"> 供应商之间不得相互串通投标报价，不得妨碍其他供应商的公平竞争，不得损害采购人和其他供应商的合法权益。</w:t>
      </w:r>
    </w:p>
    <w:p w14:paraId="5734D7F3">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29.2 供应商不得以向代理机构工作人员、评标委员会成员行贿或者采取其他不正当手段谋取中标。经查实供应商有此行为的，</w:t>
      </w:r>
      <w:r>
        <w:rPr>
          <w:rFonts w:cs="仿宋"/>
          <w:spacing w:val="-3"/>
          <w:sz w:val="24"/>
          <w:szCs w:val="24"/>
          <w:lang w:val="en-US"/>
        </w:rPr>
        <w:t>政府采购管理部门将供应商列入不良行为记录名单，按照《政府采购法》有关规定处理。</w:t>
      </w:r>
    </w:p>
    <w:p w14:paraId="214D64AA">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311B8A00">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29.4 供应商不得虚假承诺，否则，按照提供虚假材料谋取中标成交处理。</w:t>
      </w:r>
    </w:p>
    <w:p w14:paraId="0889FD57">
      <w:pPr>
        <w:pStyle w:val="306"/>
        <w:tabs>
          <w:tab w:val="left" w:pos="1164"/>
        </w:tabs>
        <w:ind w:left="0" w:firstLine="468"/>
        <w:rPr>
          <w:rFonts w:hint="eastAsia" w:cs="仿宋"/>
          <w:spacing w:val="-3"/>
          <w:sz w:val="24"/>
          <w:szCs w:val="24"/>
          <w:lang w:val="en-US"/>
        </w:rPr>
      </w:pPr>
      <w:r>
        <w:rPr>
          <w:rFonts w:hint="eastAsia" w:cs="仿宋"/>
          <w:spacing w:val="-3"/>
          <w:sz w:val="24"/>
          <w:szCs w:val="24"/>
          <w:lang w:val="en-US"/>
        </w:rPr>
        <w:t>29.5 供应商应自觉遵守开标、评标纪律，扰乱开标评标现场秩序的，属于失信行为，根据《江苏省政府采购供应商监督管理暂行办法》，失信行为将被记入供应商诚信档案。</w:t>
      </w:r>
    </w:p>
    <w:p w14:paraId="30C8B631">
      <w:pPr>
        <w:pStyle w:val="306"/>
        <w:tabs>
          <w:tab w:val="left" w:pos="1164"/>
        </w:tabs>
        <w:spacing w:line="360" w:lineRule="auto"/>
        <w:ind w:left="0" w:firstLine="468"/>
        <w:rPr>
          <w:rFonts w:hint="eastAsia" w:cs="仿宋"/>
          <w:spacing w:val="-3"/>
          <w:sz w:val="24"/>
          <w:szCs w:val="24"/>
          <w:lang w:val="en-US"/>
        </w:rPr>
        <w:sectPr>
          <w:footerReference r:id="rId4" w:type="default"/>
          <w:pgSz w:w="11910" w:h="16840"/>
          <w:pgMar w:top="1134" w:right="1130" w:bottom="1321" w:left="1100" w:header="0" w:footer="1123" w:gutter="0"/>
          <w:cols w:space="1701" w:num="1"/>
          <w:docGrid w:linePitch="360" w:charSpace="0"/>
        </w:sectPr>
      </w:pPr>
    </w:p>
    <w:p w14:paraId="1F02497F">
      <w:pPr>
        <w:spacing w:line="360" w:lineRule="auto"/>
        <w:ind w:firstLine="723"/>
        <w:jc w:val="center"/>
        <w:outlineLvl w:val="0"/>
        <w:rPr>
          <w:rFonts w:hint="eastAsia"/>
          <w:b/>
          <w:bCs/>
          <w:sz w:val="36"/>
          <w:szCs w:val="36"/>
        </w:rPr>
      </w:pPr>
      <w:bookmarkStart w:id="9" w:name="_Toc18811"/>
      <w:bookmarkStart w:id="10" w:name="_Toc32667"/>
      <w:r>
        <w:rPr>
          <w:rFonts w:hint="eastAsia"/>
          <w:b/>
          <w:bCs/>
          <w:sz w:val="36"/>
          <w:szCs w:val="36"/>
          <w:lang w:val="en-US"/>
        </w:rPr>
        <w:t xml:space="preserve">第三章 </w:t>
      </w:r>
      <w:r>
        <w:rPr>
          <w:rFonts w:hint="eastAsia"/>
          <w:b/>
          <w:bCs/>
          <w:sz w:val="36"/>
          <w:szCs w:val="36"/>
        </w:rPr>
        <w:t xml:space="preserve"> 评标标准</w:t>
      </w:r>
      <w:bookmarkEnd w:id="9"/>
      <w:bookmarkEnd w:id="10"/>
    </w:p>
    <w:p w14:paraId="35CA62DB">
      <w:pPr>
        <w:pStyle w:val="71"/>
        <w:spacing w:before="3" w:after="4" w:line="276" w:lineRule="auto"/>
        <w:ind w:firstLine="482"/>
        <w:jc w:val="both"/>
        <w:rPr>
          <w:rFonts w:hint="eastAsia" w:cs="仿宋"/>
          <w:spacing w:val="-8"/>
          <w:sz w:val="22"/>
          <w:szCs w:val="22"/>
        </w:rPr>
      </w:pPr>
      <w:r>
        <w:rPr>
          <w:rFonts w:hint="eastAsia" w:cs="仿宋"/>
          <w:sz w:val="22"/>
          <w:szCs w:val="22"/>
        </w:rPr>
        <w:t>本项目采用</w:t>
      </w:r>
      <w:r>
        <w:rPr>
          <w:rFonts w:hint="eastAsia" w:cs="仿宋"/>
          <w:b/>
          <w:sz w:val="22"/>
          <w:szCs w:val="22"/>
        </w:rPr>
        <w:t>综合评分法</w:t>
      </w:r>
      <w:r>
        <w:rPr>
          <w:rFonts w:hint="eastAsia" w:cs="仿宋"/>
          <w:spacing w:val="-8"/>
          <w:sz w:val="22"/>
          <w:szCs w:val="22"/>
        </w:rPr>
        <w:t>。综合评分法是指在满足采购文件实质性要求前提下，按照采购文件中规定的各项因素进行综合评审后，各标段以总得分最高的响应供应商人作为该标段的成交供应商的方法。本标段采购得分最高者为成交供应商，第二名为备选供应商。</w:t>
      </w:r>
    </w:p>
    <w:p w14:paraId="303F3D9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2"/>
        <w:rPr>
          <w:rFonts w:hint="eastAsia" w:cs="仿宋"/>
          <w:lang w:val="en-US" w:bidi="ar-SA"/>
        </w:rPr>
      </w:pPr>
      <w:r>
        <w:rPr>
          <w:rFonts w:hint="eastAsia" w:cs="仿宋"/>
          <w:b/>
          <w:bCs/>
          <w:lang w:val="en-US" w:bidi="ar-SA"/>
        </w:rPr>
        <w:t>评标标准</w:t>
      </w:r>
    </w:p>
    <w:tbl>
      <w:tblPr>
        <w:tblStyle w:val="30"/>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85"/>
        <w:gridCol w:w="7292"/>
        <w:gridCol w:w="783"/>
      </w:tblGrid>
      <w:tr w14:paraId="37508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7" w:hRule="atLeast"/>
          <w:jc w:val="center"/>
        </w:trPr>
        <w:tc>
          <w:tcPr>
            <w:tcW w:w="1985" w:type="dxa"/>
            <w:tcMar>
              <w:top w:w="0" w:type="dxa"/>
              <w:left w:w="108" w:type="dxa"/>
              <w:bottom w:w="0" w:type="dxa"/>
              <w:right w:w="108" w:type="dxa"/>
            </w:tcMar>
            <w:vAlign w:val="center"/>
          </w:tcPr>
          <w:p w14:paraId="052B392E">
            <w:pPr>
              <w:spacing w:line="360" w:lineRule="auto"/>
              <w:jc w:val="center"/>
              <w:rPr>
                <w:rFonts w:hint="eastAsia"/>
                <w:b/>
              </w:rPr>
            </w:pPr>
            <w:r>
              <w:rPr>
                <w:rFonts w:hint="eastAsia"/>
                <w:b/>
              </w:rPr>
              <w:t>评审因素</w:t>
            </w:r>
          </w:p>
        </w:tc>
        <w:tc>
          <w:tcPr>
            <w:tcW w:w="7292" w:type="dxa"/>
            <w:tcMar>
              <w:top w:w="0" w:type="dxa"/>
              <w:left w:w="108" w:type="dxa"/>
              <w:bottom w:w="0" w:type="dxa"/>
              <w:right w:w="108" w:type="dxa"/>
            </w:tcMar>
            <w:vAlign w:val="center"/>
          </w:tcPr>
          <w:p w14:paraId="663D5354">
            <w:pPr>
              <w:spacing w:line="360" w:lineRule="auto"/>
              <w:jc w:val="center"/>
              <w:rPr>
                <w:rFonts w:hint="eastAsia"/>
                <w:b/>
              </w:rPr>
            </w:pPr>
            <w:r>
              <w:rPr>
                <w:rFonts w:hint="eastAsia"/>
                <w:b/>
              </w:rPr>
              <w:t>评分标准</w:t>
            </w:r>
          </w:p>
        </w:tc>
        <w:tc>
          <w:tcPr>
            <w:tcW w:w="783" w:type="dxa"/>
            <w:vAlign w:val="center"/>
          </w:tcPr>
          <w:p w14:paraId="59B2B181">
            <w:pPr>
              <w:spacing w:line="360" w:lineRule="auto"/>
              <w:jc w:val="center"/>
              <w:rPr>
                <w:rFonts w:hint="eastAsia"/>
                <w:b/>
              </w:rPr>
            </w:pPr>
            <w:r>
              <w:rPr>
                <w:rFonts w:hint="eastAsia"/>
                <w:b/>
              </w:rPr>
              <w:t>分值</w:t>
            </w:r>
          </w:p>
        </w:tc>
      </w:tr>
      <w:tr w14:paraId="3D1C1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97" w:hRule="atLeast"/>
          <w:jc w:val="center"/>
        </w:trPr>
        <w:tc>
          <w:tcPr>
            <w:tcW w:w="1985" w:type="dxa"/>
            <w:tcMar>
              <w:top w:w="0" w:type="dxa"/>
              <w:left w:w="108" w:type="dxa"/>
              <w:bottom w:w="0" w:type="dxa"/>
              <w:right w:w="108" w:type="dxa"/>
            </w:tcMar>
            <w:vAlign w:val="center"/>
          </w:tcPr>
          <w:p w14:paraId="26AEEE2B">
            <w:pPr>
              <w:spacing w:line="360" w:lineRule="auto"/>
              <w:jc w:val="center"/>
              <w:rPr>
                <w:rFonts w:hint="eastAsia"/>
              </w:rPr>
            </w:pPr>
            <w:r>
              <w:rPr>
                <w:rFonts w:hint="eastAsia"/>
              </w:rPr>
              <w:t>价格</w:t>
            </w:r>
          </w:p>
        </w:tc>
        <w:tc>
          <w:tcPr>
            <w:tcW w:w="7292" w:type="dxa"/>
            <w:tcMar>
              <w:top w:w="0" w:type="dxa"/>
              <w:left w:w="108" w:type="dxa"/>
              <w:bottom w:w="0" w:type="dxa"/>
              <w:right w:w="108" w:type="dxa"/>
            </w:tcMar>
            <w:vAlign w:val="center"/>
          </w:tcPr>
          <w:p w14:paraId="1FF39F25">
            <w:pPr>
              <w:rPr>
                <w:rFonts w:hint="eastAsia"/>
                <w:bCs/>
              </w:rPr>
            </w:pPr>
            <w:r>
              <w:rPr>
                <w:rFonts w:hint="eastAsia"/>
                <w:bCs/>
              </w:rPr>
              <w:t>价格分采用低价优先法计算，即满足招标文件要求且投标价格最低的投标报价为评标基准价，其价格分为满分</w:t>
            </w:r>
            <w:r>
              <w:rPr>
                <w:rFonts w:hint="eastAsia"/>
                <w:bCs/>
                <w:lang w:val="en-US"/>
              </w:rPr>
              <w:t>3</w:t>
            </w:r>
            <w:r>
              <w:rPr>
                <w:bCs/>
              </w:rPr>
              <w:t>0</w:t>
            </w:r>
            <w:r>
              <w:rPr>
                <w:rFonts w:hint="eastAsia"/>
                <w:bCs/>
              </w:rPr>
              <w:t>分。其他投标人的价格分按照下列公式计算，保留小数点后2位：投标报价得分</w:t>
            </w:r>
            <w:r>
              <w:rPr>
                <w:bCs/>
              </w:rPr>
              <w:t>=</w:t>
            </w:r>
            <w:r>
              <w:rPr>
                <w:rFonts w:hint="eastAsia"/>
                <w:bCs/>
              </w:rPr>
              <w:t>（评标基准价／投标报价）</w:t>
            </w:r>
            <w:r>
              <w:rPr>
                <w:rFonts w:cs="Calibri"/>
                <w:bCs/>
              </w:rPr>
              <w:t>×</w:t>
            </w:r>
            <w:r>
              <w:rPr>
                <w:rFonts w:hint="eastAsia"/>
                <w:bCs/>
                <w:lang w:val="en-US"/>
              </w:rPr>
              <w:t>3</w:t>
            </w:r>
            <w:r>
              <w:rPr>
                <w:bCs/>
              </w:rPr>
              <w:t>0</w:t>
            </w:r>
          </w:p>
        </w:tc>
        <w:tc>
          <w:tcPr>
            <w:tcW w:w="783" w:type="dxa"/>
            <w:vAlign w:val="center"/>
          </w:tcPr>
          <w:p w14:paraId="602D18C5">
            <w:pPr>
              <w:spacing w:line="360" w:lineRule="auto"/>
              <w:jc w:val="center"/>
              <w:rPr>
                <w:rFonts w:hint="eastAsia"/>
              </w:rPr>
            </w:pPr>
            <w:r>
              <w:rPr>
                <w:rFonts w:hint="eastAsia"/>
                <w:lang w:val="en-US"/>
              </w:rPr>
              <w:t>3</w:t>
            </w:r>
            <w:r>
              <w:t>0</w:t>
            </w:r>
          </w:p>
        </w:tc>
      </w:tr>
      <w:tr w14:paraId="2F01E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65" w:hRule="atLeast"/>
          <w:jc w:val="center"/>
        </w:trPr>
        <w:tc>
          <w:tcPr>
            <w:tcW w:w="1985" w:type="dxa"/>
            <w:tcMar>
              <w:top w:w="0" w:type="dxa"/>
              <w:left w:w="108" w:type="dxa"/>
              <w:bottom w:w="0" w:type="dxa"/>
              <w:right w:w="108" w:type="dxa"/>
            </w:tcMar>
            <w:vAlign w:val="center"/>
          </w:tcPr>
          <w:p w14:paraId="7ACEB609">
            <w:pPr>
              <w:spacing w:line="360" w:lineRule="auto"/>
              <w:jc w:val="center"/>
              <w:rPr>
                <w:rFonts w:hint="eastAsia"/>
                <w:bCs/>
                <w:lang w:val="en-US" w:bidi="ar-SA"/>
              </w:rPr>
            </w:pPr>
            <w:r>
              <w:rPr>
                <w:rFonts w:hint="eastAsia"/>
              </w:rPr>
              <w:t>业绩</w:t>
            </w:r>
          </w:p>
        </w:tc>
        <w:tc>
          <w:tcPr>
            <w:tcW w:w="7292" w:type="dxa"/>
            <w:tcMar>
              <w:top w:w="0" w:type="dxa"/>
              <w:left w:w="108" w:type="dxa"/>
              <w:bottom w:w="0" w:type="dxa"/>
              <w:right w:w="108" w:type="dxa"/>
            </w:tcMar>
            <w:vAlign w:val="center"/>
          </w:tcPr>
          <w:p w14:paraId="672A6B08">
            <w:pPr>
              <w:rPr>
                <w:rFonts w:hint="eastAsia"/>
                <w:highlight w:val="none"/>
              </w:rPr>
            </w:pPr>
            <w:r>
              <w:rPr>
                <w:rFonts w:hint="eastAsia"/>
                <w:highlight w:val="none"/>
              </w:rPr>
              <w:t>供应商20</w:t>
            </w:r>
            <w:r>
              <w:rPr>
                <w:rFonts w:hint="eastAsia"/>
                <w:highlight w:val="none"/>
                <w:lang w:val="en-US"/>
              </w:rPr>
              <w:t>23</w:t>
            </w:r>
            <w:r>
              <w:rPr>
                <w:rFonts w:hint="eastAsia"/>
                <w:highlight w:val="none"/>
              </w:rPr>
              <w:t>年1月1日以来具有同类监理案例（市政设施相关养护类)成功案例，</w:t>
            </w:r>
            <w:r>
              <w:rPr>
                <w:rFonts w:hint="eastAsia"/>
                <w:highlight w:val="none"/>
                <w:lang w:val="en-US"/>
              </w:rPr>
              <w:t>每个</w:t>
            </w:r>
            <w:r>
              <w:rPr>
                <w:rFonts w:hint="eastAsia"/>
                <w:highlight w:val="none"/>
              </w:rPr>
              <w:t>得</w:t>
            </w:r>
            <w:r>
              <w:rPr>
                <w:rFonts w:hint="eastAsia"/>
                <w:highlight w:val="none"/>
                <w:lang w:val="en-US" w:eastAsia="zh-CN"/>
              </w:rPr>
              <w:t>3</w:t>
            </w:r>
            <w:r>
              <w:rPr>
                <w:rFonts w:hint="eastAsia"/>
                <w:highlight w:val="none"/>
              </w:rPr>
              <w:t>分，</w:t>
            </w:r>
            <w:r>
              <w:rPr>
                <w:rFonts w:hint="eastAsia"/>
                <w:highlight w:val="none"/>
                <w:lang w:val="en-US"/>
              </w:rPr>
              <w:t>最高得</w:t>
            </w:r>
            <w:r>
              <w:rPr>
                <w:rFonts w:hint="eastAsia"/>
                <w:highlight w:val="none"/>
                <w:lang w:val="en-US" w:eastAsia="zh-CN"/>
              </w:rPr>
              <w:t>9</w:t>
            </w:r>
            <w:r>
              <w:rPr>
                <w:rFonts w:hint="eastAsia"/>
                <w:highlight w:val="none"/>
                <w:lang w:val="en-US"/>
              </w:rPr>
              <w:t>分</w:t>
            </w:r>
            <w:r>
              <w:rPr>
                <w:rFonts w:hint="eastAsia"/>
                <w:highlight w:val="none"/>
              </w:rPr>
              <w:t>。（提供</w:t>
            </w:r>
            <w:r>
              <w:rPr>
                <w:rFonts w:hint="eastAsia"/>
                <w:highlight w:val="none"/>
                <w:lang w:val="en-US"/>
              </w:rPr>
              <w:t>合同</w:t>
            </w:r>
            <w:r>
              <w:rPr>
                <w:rFonts w:hint="eastAsia"/>
                <w:highlight w:val="none"/>
              </w:rPr>
              <w:t>材料的复印件加盖公章，业绩合同必须能反应出相关信息否则不得分）</w:t>
            </w:r>
          </w:p>
        </w:tc>
        <w:tc>
          <w:tcPr>
            <w:tcW w:w="783" w:type="dxa"/>
            <w:vAlign w:val="center"/>
          </w:tcPr>
          <w:p w14:paraId="6159042C">
            <w:pPr>
              <w:spacing w:line="360" w:lineRule="auto"/>
              <w:jc w:val="center"/>
              <w:rPr>
                <w:rFonts w:hint="eastAsia" w:eastAsia="宋体"/>
                <w:bCs/>
                <w:lang w:val="en-US" w:eastAsia="zh-CN" w:bidi="ar-SA"/>
              </w:rPr>
            </w:pPr>
            <w:r>
              <w:rPr>
                <w:rFonts w:hint="eastAsia"/>
                <w:bCs/>
                <w:lang w:val="en-US" w:eastAsia="zh-CN"/>
              </w:rPr>
              <w:t>9</w:t>
            </w:r>
          </w:p>
        </w:tc>
      </w:tr>
      <w:tr w14:paraId="3CBFE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121" w:hRule="atLeast"/>
          <w:jc w:val="center"/>
        </w:trPr>
        <w:tc>
          <w:tcPr>
            <w:tcW w:w="1985" w:type="dxa"/>
            <w:tcMar>
              <w:top w:w="0" w:type="dxa"/>
              <w:left w:w="108" w:type="dxa"/>
              <w:bottom w:w="0" w:type="dxa"/>
              <w:right w:w="108" w:type="dxa"/>
            </w:tcMar>
            <w:vAlign w:val="center"/>
          </w:tcPr>
          <w:p w14:paraId="3441C409">
            <w:pPr>
              <w:spacing w:line="360" w:lineRule="auto"/>
              <w:jc w:val="center"/>
              <w:rPr>
                <w:rFonts w:hint="eastAsia"/>
                <w:lang w:val="en-US"/>
              </w:rPr>
            </w:pPr>
            <w:r>
              <w:rPr>
                <w:rFonts w:hint="eastAsia"/>
              </w:rPr>
              <w:t>项目负责人</w:t>
            </w:r>
          </w:p>
        </w:tc>
        <w:tc>
          <w:tcPr>
            <w:tcW w:w="7292" w:type="dxa"/>
            <w:tcMar>
              <w:top w:w="0" w:type="dxa"/>
              <w:left w:w="108" w:type="dxa"/>
              <w:bottom w:w="0" w:type="dxa"/>
              <w:right w:w="108" w:type="dxa"/>
            </w:tcMar>
            <w:vAlign w:val="center"/>
          </w:tcPr>
          <w:p w14:paraId="15D7217E">
            <w:pPr>
              <w:rPr>
                <w:rFonts w:hint="eastAsia"/>
                <w:highlight w:val="none"/>
                <w:lang w:val="en-US"/>
              </w:rPr>
            </w:pPr>
            <w:r>
              <w:rPr>
                <w:rFonts w:hint="eastAsia"/>
                <w:highlight w:val="none"/>
                <w:lang w:val="en-US"/>
              </w:rPr>
              <w:t>项目负责人具有国家注册市政公用工程专业监理工程师证书同时具有市政专业中级工程师的得</w:t>
            </w:r>
            <w:r>
              <w:rPr>
                <w:rFonts w:hint="eastAsia"/>
                <w:highlight w:val="none"/>
                <w:lang w:val="en-US" w:eastAsia="zh-CN"/>
              </w:rPr>
              <w:t>1</w:t>
            </w:r>
            <w:r>
              <w:rPr>
                <w:rFonts w:hint="eastAsia"/>
                <w:highlight w:val="none"/>
                <w:lang w:val="en-US"/>
              </w:rPr>
              <w:t>分、同时具有市政专业高级工程师及以上职称的得</w:t>
            </w:r>
            <w:r>
              <w:rPr>
                <w:rFonts w:hint="eastAsia"/>
                <w:highlight w:val="none"/>
                <w:lang w:val="en-US" w:eastAsia="zh-CN"/>
              </w:rPr>
              <w:t>3</w:t>
            </w:r>
            <w:r>
              <w:rPr>
                <w:rFonts w:hint="eastAsia"/>
                <w:highlight w:val="none"/>
                <w:lang w:val="en-US"/>
              </w:rPr>
              <w:t>分。注：人员证书须</w:t>
            </w:r>
            <w:r>
              <w:rPr>
                <w:rFonts w:hint="eastAsia"/>
                <w:highlight w:val="none"/>
              </w:rPr>
              <w:t>提供有效的证书，</w:t>
            </w:r>
            <w:r>
              <w:rPr>
                <w:rFonts w:hint="eastAsia"/>
                <w:highlight w:val="none"/>
                <w:lang w:val="en-US"/>
              </w:rPr>
              <w:t>且证书</w:t>
            </w:r>
            <w:r>
              <w:rPr>
                <w:rFonts w:hint="eastAsia"/>
                <w:highlight w:val="none"/>
              </w:rPr>
              <w:t>须注册在本公司。另须提供：供应商为其缴纳的近半年</w:t>
            </w:r>
            <w:r>
              <w:rPr>
                <w:rFonts w:hint="eastAsia"/>
                <w:highlight w:val="none"/>
                <w:lang w:val="en-US" w:eastAsia="zh-CN"/>
              </w:rPr>
              <w:t>任意一个月</w:t>
            </w:r>
            <w:r>
              <w:rPr>
                <w:rFonts w:hint="eastAsia"/>
                <w:highlight w:val="none"/>
              </w:rPr>
              <w:t>的</w:t>
            </w:r>
            <w:r>
              <w:rPr>
                <w:rFonts w:hint="eastAsia"/>
                <w:highlight w:val="none"/>
                <w:lang w:val="en-US"/>
              </w:rPr>
              <w:t>社保</w:t>
            </w:r>
            <w:r>
              <w:rPr>
                <w:rFonts w:hint="eastAsia"/>
                <w:highlight w:val="none"/>
              </w:rPr>
              <w:t>缴费证明材料（并加盖社保中心章或社保中心参保缴费证明电子专用章），</w:t>
            </w:r>
            <w:r>
              <w:rPr>
                <w:rFonts w:hint="eastAsia"/>
                <w:highlight w:val="none"/>
                <w:lang w:val="en-US"/>
              </w:rPr>
              <w:t>证明材料须加盖电子公章。专业以注册监理工程师证书上注明的所学专业为准，2013年新版国家注册监理工程师无所学专业一栏的，所学专业以毕业证书为准；职称以职称证书为准，</w:t>
            </w:r>
            <w:r>
              <w:rPr>
                <w:rFonts w:hint="eastAsia"/>
                <w:highlight w:val="none"/>
                <w:lang w:val="en-US" w:eastAsia="zh-CN"/>
              </w:rPr>
              <w:t>职称证书反映不出专业的</w:t>
            </w:r>
            <w:r>
              <w:rPr>
                <w:rFonts w:hint="eastAsia"/>
                <w:highlight w:val="none"/>
                <w:lang w:val="en-US"/>
              </w:rPr>
              <w:t>以</w:t>
            </w:r>
            <w:r>
              <w:rPr>
                <w:rFonts w:hint="eastAsia"/>
                <w:highlight w:val="none"/>
                <w:lang w:val="en-US" w:eastAsia="zh-CN"/>
              </w:rPr>
              <w:t>毕业证书为准，</w:t>
            </w:r>
            <w:r>
              <w:rPr>
                <w:rFonts w:hint="eastAsia"/>
                <w:highlight w:val="none"/>
                <w:lang w:val="en-US"/>
              </w:rPr>
              <w:t>要求必须是建设工程类专业技术职称。</w:t>
            </w:r>
            <w:r>
              <w:rPr>
                <w:rFonts w:hint="eastAsia"/>
                <w:highlight w:val="none"/>
                <w:lang w:val="en-US" w:eastAsia="zh-CN"/>
              </w:rPr>
              <w:t>市政专业证书包括市政工程或市政道路或公路与城市道路工程或市政桥梁等。</w:t>
            </w:r>
          </w:p>
        </w:tc>
        <w:tc>
          <w:tcPr>
            <w:tcW w:w="783" w:type="dxa"/>
            <w:vAlign w:val="center"/>
          </w:tcPr>
          <w:p w14:paraId="792C8A3B">
            <w:pPr>
              <w:jc w:val="center"/>
              <w:rPr>
                <w:rFonts w:hint="eastAsia" w:eastAsia="宋体"/>
                <w:highlight w:val="none"/>
                <w:lang w:val="en-US" w:eastAsia="zh-CN"/>
              </w:rPr>
            </w:pPr>
            <w:r>
              <w:rPr>
                <w:rFonts w:hint="eastAsia"/>
                <w:highlight w:val="none"/>
                <w:lang w:val="en-US" w:eastAsia="zh-CN"/>
              </w:rPr>
              <w:t>3</w:t>
            </w:r>
          </w:p>
        </w:tc>
      </w:tr>
      <w:tr w14:paraId="5492E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031" w:hRule="atLeast"/>
          <w:jc w:val="center"/>
        </w:trPr>
        <w:tc>
          <w:tcPr>
            <w:tcW w:w="1985" w:type="dxa"/>
            <w:tcMar>
              <w:top w:w="0" w:type="dxa"/>
              <w:left w:w="108" w:type="dxa"/>
              <w:bottom w:w="0" w:type="dxa"/>
              <w:right w:w="108" w:type="dxa"/>
            </w:tcMar>
            <w:vAlign w:val="center"/>
          </w:tcPr>
          <w:p w14:paraId="281E5EE6">
            <w:pPr>
              <w:spacing w:line="360" w:lineRule="auto"/>
              <w:jc w:val="center"/>
              <w:rPr>
                <w:rFonts w:hint="eastAsia"/>
                <w:lang w:val="en-US"/>
              </w:rPr>
            </w:pPr>
            <w:r>
              <w:rPr>
                <w:rFonts w:hint="eastAsia"/>
              </w:rPr>
              <w:t>项目安全工程师</w:t>
            </w:r>
          </w:p>
        </w:tc>
        <w:tc>
          <w:tcPr>
            <w:tcW w:w="7292" w:type="dxa"/>
            <w:tcMar>
              <w:top w:w="0" w:type="dxa"/>
              <w:left w:w="108" w:type="dxa"/>
              <w:bottom w:w="0" w:type="dxa"/>
              <w:right w:w="108" w:type="dxa"/>
            </w:tcMar>
            <w:vAlign w:val="center"/>
          </w:tcPr>
          <w:p w14:paraId="0D9BDA5C">
            <w:pPr>
              <w:jc w:val="both"/>
              <w:rPr>
                <w:rFonts w:hint="eastAsia"/>
                <w:highlight w:val="none"/>
                <w:lang w:val="en-US"/>
              </w:rPr>
            </w:pPr>
            <w:r>
              <w:rPr>
                <w:rFonts w:hint="eastAsia"/>
                <w:highlight w:val="none"/>
              </w:rPr>
              <w:t>项目安全工程师具有国家注册</w:t>
            </w:r>
            <w:r>
              <w:rPr>
                <w:rFonts w:hint="eastAsia"/>
                <w:highlight w:val="none"/>
                <w:lang w:val="en-US"/>
              </w:rPr>
              <w:t>安全</w:t>
            </w:r>
            <w:r>
              <w:rPr>
                <w:rFonts w:hint="eastAsia"/>
                <w:highlight w:val="none"/>
              </w:rPr>
              <w:t>工程师证书</w:t>
            </w:r>
            <w:r>
              <w:rPr>
                <w:rFonts w:hint="eastAsia"/>
                <w:highlight w:val="none"/>
                <w:lang w:val="en-US"/>
              </w:rPr>
              <w:t>的得</w:t>
            </w:r>
            <w:r>
              <w:rPr>
                <w:rFonts w:hint="eastAsia"/>
                <w:highlight w:val="none"/>
                <w:lang w:val="en-US" w:eastAsia="zh-CN"/>
              </w:rPr>
              <w:t>2</w:t>
            </w:r>
            <w:r>
              <w:rPr>
                <w:rFonts w:hint="eastAsia"/>
                <w:highlight w:val="none"/>
                <w:lang w:val="en-US"/>
              </w:rPr>
              <w:t>分。</w:t>
            </w:r>
          </w:p>
          <w:p w14:paraId="2F14B378">
            <w:pPr>
              <w:jc w:val="both"/>
              <w:rPr>
                <w:rFonts w:hint="eastAsia"/>
                <w:highlight w:val="none"/>
                <w:lang w:val="en-US"/>
              </w:rPr>
            </w:pPr>
            <w:r>
              <w:rPr>
                <w:rFonts w:hint="eastAsia"/>
                <w:highlight w:val="none"/>
                <w:lang w:val="en-US"/>
              </w:rPr>
              <w:t>注：人员证书须</w:t>
            </w:r>
            <w:r>
              <w:rPr>
                <w:rFonts w:hint="eastAsia"/>
                <w:highlight w:val="none"/>
              </w:rPr>
              <w:t>提供有效的证书，</w:t>
            </w:r>
            <w:r>
              <w:rPr>
                <w:rFonts w:hint="eastAsia"/>
                <w:highlight w:val="none"/>
                <w:lang w:val="en-US"/>
              </w:rPr>
              <w:t>且证书</w:t>
            </w:r>
            <w:r>
              <w:rPr>
                <w:rFonts w:hint="eastAsia"/>
                <w:highlight w:val="none"/>
              </w:rPr>
              <w:t>须注册在本公司。另须提供：供应商为其缴纳的近半年</w:t>
            </w:r>
            <w:r>
              <w:rPr>
                <w:rFonts w:hint="eastAsia"/>
                <w:highlight w:val="none"/>
                <w:lang w:val="en-US" w:eastAsia="zh-CN"/>
              </w:rPr>
              <w:t>任意一个月</w:t>
            </w:r>
            <w:r>
              <w:rPr>
                <w:rFonts w:hint="eastAsia"/>
                <w:highlight w:val="none"/>
              </w:rPr>
              <w:t>的</w:t>
            </w:r>
            <w:r>
              <w:rPr>
                <w:rFonts w:hint="eastAsia"/>
                <w:highlight w:val="none"/>
                <w:lang w:val="en-US"/>
              </w:rPr>
              <w:t>社保</w:t>
            </w:r>
            <w:r>
              <w:rPr>
                <w:rFonts w:hint="eastAsia"/>
                <w:highlight w:val="none"/>
              </w:rPr>
              <w:t>缴费证明材料（并加盖社保中心章或社保中心参保缴费证明电子专用章），</w:t>
            </w:r>
            <w:r>
              <w:rPr>
                <w:rFonts w:hint="eastAsia"/>
                <w:highlight w:val="none"/>
                <w:lang w:val="en-US"/>
              </w:rPr>
              <w:t>证明材料须加盖电子公章。专业以注册监理工程师证书上注明的所学</w:t>
            </w:r>
            <w:bookmarkStart w:id="47" w:name="_GoBack"/>
            <w:bookmarkEnd w:id="47"/>
            <w:r>
              <w:rPr>
                <w:rFonts w:hint="eastAsia"/>
                <w:highlight w:val="none"/>
                <w:lang w:val="en-US"/>
              </w:rPr>
              <w:t>专业为准，2013年新版国家注册监理工程师无所学专业一栏的，所学专业以毕业证书为准；职称以职称证书为准，</w:t>
            </w:r>
            <w:r>
              <w:rPr>
                <w:rFonts w:hint="eastAsia"/>
                <w:highlight w:val="none"/>
                <w:lang w:val="en-US" w:eastAsia="zh-CN"/>
              </w:rPr>
              <w:t>职称证书反映不出专业的</w:t>
            </w:r>
            <w:r>
              <w:rPr>
                <w:rFonts w:hint="eastAsia"/>
                <w:highlight w:val="none"/>
                <w:lang w:val="en-US"/>
              </w:rPr>
              <w:t>以</w:t>
            </w:r>
            <w:r>
              <w:rPr>
                <w:rFonts w:hint="eastAsia"/>
                <w:highlight w:val="none"/>
                <w:lang w:val="en-US" w:eastAsia="zh-CN"/>
              </w:rPr>
              <w:t>毕业证书为准，</w:t>
            </w:r>
            <w:r>
              <w:rPr>
                <w:rFonts w:hint="eastAsia"/>
                <w:highlight w:val="none"/>
                <w:lang w:val="en-US"/>
              </w:rPr>
              <w:t>要求必须是建设工程类专业技术职称。</w:t>
            </w:r>
          </w:p>
        </w:tc>
        <w:tc>
          <w:tcPr>
            <w:tcW w:w="783" w:type="dxa"/>
            <w:vAlign w:val="center"/>
          </w:tcPr>
          <w:p w14:paraId="4835D756">
            <w:pPr>
              <w:jc w:val="center"/>
              <w:rPr>
                <w:rFonts w:hint="eastAsia"/>
                <w:lang w:val="en-US"/>
              </w:rPr>
            </w:pPr>
            <w:r>
              <w:rPr>
                <w:rFonts w:hint="eastAsia"/>
                <w:lang w:val="en-US"/>
              </w:rPr>
              <w:t>2</w:t>
            </w:r>
          </w:p>
        </w:tc>
      </w:tr>
      <w:tr w14:paraId="6C3F4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5" w:hRule="atLeast"/>
          <w:jc w:val="center"/>
        </w:trPr>
        <w:tc>
          <w:tcPr>
            <w:tcW w:w="1985" w:type="dxa"/>
            <w:tcMar>
              <w:top w:w="0" w:type="dxa"/>
              <w:left w:w="108" w:type="dxa"/>
              <w:bottom w:w="0" w:type="dxa"/>
              <w:right w:w="108" w:type="dxa"/>
            </w:tcMar>
            <w:vAlign w:val="center"/>
          </w:tcPr>
          <w:p w14:paraId="22F97277">
            <w:pPr>
              <w:spacing w:line="360" w:lineRule="auto"/>
              <w:jc w:val="center"/>
              <w:rPr>
                <w:rFonts w:hint="default" w:eastAsia="宋体"/>
                <w:lang w:val="en-US" w:eastAsia="zh-CN"/>
              </w:rPr>
            </w:pPr>
            <w:r>
              <w:rPr>
                <w:rFonts w:hint="eastAsia"/>
                <w:lang w:val="en-US"/>
              </w:rPr>
              <w:t>巡查测评人员</w:t>
            </w:r>
            <w:r>
              <w:rPr>
                <w:rFonts w:hint="eastAsia"/>
                <w:lang w:val="en-US" w:eastAsia="zh-CN"/>
              </w:rPr>
              <w:t>及资料员</w:t>
            </w:r>
          </w:p>
        </w:tc>
        <w:tc>
          <w:tcPr>
            <w:tcW w:w="7292" w:type="dxa"/>
            <w:tcMar>
              <w:top w:w="0" w:type="dxa"/>
              <w:left w:w="108" w:type="dxa"/>
              <w:bottom w:w="0" w:type="dxa"/>
              <w:right w:w="108" w:type="dxa"/>
            </w:tcMar>
            <w:vAlign w:val="center"/>
          </w:tcPr>
          <w:p w14:paraId="56A8F3FB">
            <w:pPr>
              <w:jc w:val="both"/>
              <w:rPr>
                <w:rFonts w:hint="eastAsia"/>
                <w:highlight w:val="none"/>
                <w:lang w:val="en-US"/>
              </w:rPr>
            </w:pPr>
            <w:r>
              <w:rPr>
                <w:rFonts w:hint="eastAsia"/>
                <w:highlight w:val="none"/>
                <w:lang w:val="en-US"/>
              </w:rPr>
              <w:t>为本项目配备巡查测评人员</w:t>
            </w:r>
            <w:r>
              <w:rPr>
                <w:rFonts w:hint="eastAsia"/>
                <w:highlight w:val="none"/>
                <w:lang w:val="en-US" w:eastAsia="zh-CN"/>
              </w:rPr>
              <w:t>及资料员</w:t>
            </w:r>
            <w:r>
              <w:rPr>
                <w:rFonts w:hint="eastAsia"/>
                <w:highlight w:val="none"/>
                <w:lang w:val="en-US"/>
              </w:rPr>
              <w:t>（</w:t>
            </w:r>
            <w:r>
              <w:rPr>
                <w:rFonts w:hint="eastAsia"/>
                <w:highlight w:val="none"/>
              </w:rPr>
              <w:t>项目负责人</w:t>
            </w:r>
            <w:r>
              <w:rPr>
                <w:rFonts w:hint="eastAsia"/>
                <w:highlight w:val="none"/>
                <w:lang w:val="en-US"/>
              </w:rPr>
              <w:t>和</w:t>
            </w:r>
            <w:r>
              <w:rPr>
                <w:rFonts w:hint="eastAsia"/>
                <w:highlight w:val="none"/>
              </w:rPr>
              <w:t>项目安全工程师</w:t>
            </w:r>
            <w:r>
              <w:rPr>
                <w:rFonts w:hint="eastAsia"/>
                <w:highlight w:val="none"/>
                <w:lang w:val="en-US"/>
              </w:rPr>
              <w:t>除外）：</w:t>
            </w:r>
          </w:p>
          <w:p w14:paraId="41CCE38B">
            <w:pPr>
              <w:numPr>
                <w:ilvl w:val="0"/>
                <w:numId w:val="5"/>
              </w:numPr>
              <w:jc w:val="both"/>
              <w:rPr>
                <w:rFonts w:hint="eastAsia"/>
                <w:highlight w:val="none"/>
                <w:lang w:val="en-US"/>
              </w:rPr>
            </w:pPr>
            <w:r>
              <w:rPr>
                <w:rFonts w:hint="eastAsia"/>
                <w:highlight w:val="none"/>
                <w:lang w:val="en-US"/>
              </w:rPr>
              <w:t>巡查测评人员具有国家注册市政公用工程专业监理工程师证书达到6人的基础上每增加一人得</w:t>
            </w:r>
            <w:r>
              <w:rPr>
                <w:rFonts w:hint="eastAsia"/>
                <w:highlight w:val="none"/>
                <w:lang w:val="en-US" w:eastAsia="zh-CN"/>
              </w:rPr>
              <w:t>1</w:t>
            </w:r>
            <w:r>
              <w:rPr>
                <w:rFonts w:hint="eastAsia"/>
                <w:highlight w:val="none"/>
                <w:lang w:val="en-US"/>
              </w:rPr>
              <w:t>分，最多得</w:t>
            </w:r>
            <w:r>
              <w:rPr>
                <w:rFonts w:hint="eastAsia"/>
                <w:highlight w:val="none"/>
                <w:lang w:val="en-US" w:eastAsia="zh-CN"/>
              </w:rPr>
              <w:t>6</w:t>
            </w:r>
            <w:r>
              <w:rPr>
                <w:rFonts w:hint="eastAsia"/>
                <w:highlight w:val="none"/>
                <w:lang w:val="en-US"/>
              </w:rPr>
              <w:t>分。</w:t>
            </w:r>
          </w:p>
          <w:p w14:paraId="4F833066">
            <w:pPr>
              <w:numPr>
                <w:ilvl w:val="0"/>
                <w:numId w:val="5"/>
              </w:numPr>
              <w:jc w:val="both"/>
              <w:rPr>
                <w:rFonts w:hint="eastAsia"/>
                <w:highlight w:val="none"/>
                <w:lang w:val="en-US"/>
              </w:rPr>
            </w:pPr>
            <w:r>
              <w:rPr>
                <w:rFonts w:hint="eastAsia"/>
                <w:highlight w:val="none"/>
                <w:lang w:val="en-US"/>
              </w:rPr>
              <w:t>巡查测评人员同时具有市政专业工程师及以上职称证书达到2人及以上的得2分。</w:t>
            </w:r>
            <w:r>
              <w:rPr>
                <w:rFonts w:hint="eastAsia"/>
                <w:highlight w:val="none"/>
                <w:lang w:val="en-US" w:eastAsia="zh-CN"/>
              </w:rPr>
              <w:t>市政专业证书包括市政工程或市政道路或公路与城市道路工程或市政桥梁等。</w:t>
            </w:r>
          </w:p>
          <w:p w14:paraId="666826E0">
            <w:pPr>
              <w:numPr>
                <w:ilvl w:val="0"/>
                <w:numId w:val="5"/>
              </w:numPr>
              <w:jc w:val="both"/>
              <w:rPr>
                <w:rFonts w:hint="eastAsia"/>
                <w:highlight w:val="none"/>
                <w:lang w:val="en-US"/>
              </w:rPr>
            </w:pPr>
            <w:r>
              <w:rPr>
                <w:rFonts w:hint="eastAsia"/>
                <w:highlight w:val="none"/>
                <w:lang w:val="en-US"/>
              </w:rPr>
              <w:t>巡查测评人员同时具有电气</w:t>
            </w:r>
            <w:r>
              <w:rPr>
                <w:rFonts w:hint="eastAsia"/>
                <w:highlight w:val="none"/>
                <w:lang w:val="en-US" w:eastAsia="zh-CN"/>
              </w:rPr>
              <w:t>机电</w:t>
            </w:r>
            <w:r>
              <w:rPr>
                <w:rFonts w:hint="eastAsia"/>
                <w:highlight w:val="none"/>
                <w:lang w:val="en-US"/>
              </w:rPr>
              <w:t>相关专业工程师及以上职称证书达到2人及以上的得2分。电气</w:t>
            </w:r>
            <w:r>
              <w:rPr>
                <w:rFonts w:hint="eastAsia"/>
                <w:highlight w:val="none"/>
                <w:lang w:val="en-US" w:eastAsia="zh-CN"/>
              </w:rPr>
              <w:t>机电</w:t>
            </w:r>
            <w:r>
              <w:rPr>
                <w:rFonts w:hint="eastAsia"/>
                <w:highlight w:val="none"/>
                <w:lang w:val="en-US"/>
              </w:rPr>
              <w:t>相关专业证书包括电气工程</w:t>
            </w:r>
            <w:r>
              <w:rPr>
                <w:rFonts w:hint="eastAsia"/>
                <w:highlight w:val="none"/>
                <w:lang w:val="en-US" w:eastAsia="zh-CN"/>
              </w:rPr>
              <w:t>或电气技术或机电工程</w:t>
            </w:r>
            <w:r>
              <w:rPr>
                <w:rFonts w:hint="eastAsia"/>
                <w:highlight w:val="none"/>
                <w:lang w:val="en-US"/>
              </w:rPr>
              <w:t>或机电安装等。</w:t>
            </w:r>
          </w:p>
          <w:p w14:paraId="4FA06351">
            <w:pPr>
              <w:numPr>
                <w:ilvl w:val="0"/>
                <w:numId w:val="5"/>
              </w:numPr>
              <w:jc w:val="both"/>
              <w:rPr>
                <w:rFonts w:hint="eastAsia"/>
                <w:highlight w:val="none"/>
                <w:lang w:val="en-US"/>
              </w:rPr>
            </w:pPr>
            <w:r>
              <w:rPr>
                <w:rFonts w:hint="eastAsia"/>
                <w:highlight w:val="none"/>
                <w:lang w:val="en-US"/>
              </w:rPr>
              <w:t>巡查测评人员同时具有绿化相关专业工程师及以上职称证书达到2人及以上的得2分。绿化相关专业证书包括园林绿化或风景园林</w:t>
            </w:r>
            <w:r>
              <w:rPr>
                <w:rFonts w:hint="eastAsia"/>
                <w:highlight w:val="none"/>
                <w:lang w:val="en-US" w:eastAsia="zh-CN"/>
              </w:rPr>
              <w:t>或园林工程或园林建筑</w:t>
            </w:r>
            <w:r>
              <w:rPr>
                <w:rFonts w:hint="eastAsia"/>
                <w:highlight w:val="none"/>
                <w:lang w:val="en-US"/>
              </w:rPr>
              <w:t>等。</w:t>
            </w:r>
          </w:p>
          <w:p w14:paraId="0EE272CA">
            <w:pPr>
              <w:numPr>
                <w:ilvl w:val="0"/>
                <w:numId w:val="5"/>
              </w:numPr>
              <w:jc w:val="both"/>
              <w:rPr>
                <w:rFonts w:hint="eastAsia"/>
                <w:highlight w:val="none"/>
                <w:lang w:val="en-US"/>
              </w:rPr>
            </w:pPr>
            <w:r>
              <w:rPr>
                <w:rFonts w:hint="eastAsia"/>
                <w:highlight w:val="none"/>
                <w:lang w:val="en-US" w:eastAsia="zh-CN"/>
              </w:rPr>
              <w:t>资料员经过培训并取得资料员证书达到1人及以上的得2分。</w:t>
            </w:r>
          </w:p>
          <w:p w14:paraId="64D203FB">
            <w:pPr>
              <w:jc w:val="both"/>
              <w:rPr>
                <w:rFonts w:hint="eastAsia"/>
                <w:highlight w:val="none"/>
                <w:lang w:val="en-US"/>
              </w:rPr>
            </w:pPr>
            <w:r>
              <w:rPr>
                <w:rFonts w:hint="eastAsia"/>
                <w:highlight w:val="none"/>
                <w:lang w:val="en-US"/>
              </w:rPr>
              <w:t>注：人员证书须</w:t>
            </w:r>
            <w:r>
              <w:rPr>
                <w:rFonts w:hint="eastAsia"/>
                <w:highlight w:val="none"/>
              </w:rPr>
              <w:t>提供有效的证书，</w:t>
            </w:r>
            <w:r>
              <w:rPr>
                <w:rFonts w:hint="eastAsia"/>
                <w:highlight w:val="none"/>
                <w:lang w:val="en-US"/>
              </w:rPr>
              <w:t>且证书</w:t>
            </w:r>
            <w:r>
              <w:rPr>
                <w:rFonts w:hint="eastAsia"/>
                <w:highlight w:val="none"/>
              </w:rPr>
              <w:t>须注册在本公司。另须提供：供应商为其缴纳的近半年</w:t>
            </w:r>
            <w:r>
              <w:rPr>
                <w:rFonts w:hint="eastAsia"/>
                <w:highlight w:val="none"/>
                <w:lang w:val="en-US" w:eastAsia="zh-CN"/>
              </w:rPr>
              <w:t>任意一个月</w:t>
            </w:r>
            <w:r>
              <w:rPr>
                <w:rFonts w:hint="eastAsia"/>
                <w:highlight w:val="none"/>
              </w:rPr>
              <w:t>的</w:t>
            </w:r>
            <w:r>
              <w:rPr>
                <w:rFonts w:hint="eastAsia"/>
                <w:highlight w:val="none"/>
                <w:lang w:val="en-US"/>
              </w:rPr>
              <w:t>社保</w:t>
            </w:r>
            <w:r>
              <w:rPr>
                <w:rFonts w:hint="eastAsia"/>
                <w:highlight w:val="none"/>
              </w:rPr>
              <w:t>缴费证明材料（并加盖社保中心章或社保中心参保缴费证明电子专用章），</w:t>
            </w:r>
            <w:r>
              <w:rPr>
                <w:rFonts w:hint="eastAsia"/>
                <w:highlight w:val="none"/>
                <w:lang w:val="en-US"/>
              </w:rPr>
              <w:t>证明材料须加盖电子公章。专业以注册监理工程师证书上注明的所学专业为准，2013年新版国家注册监理工程师无所学专业一栏的，所学专业以毕业证书为准；职称以职称证书为准，</w:t>
            </w:r>
            <w:r>
              <w:rPr>
                <w:rFonts w:hint="eastAsia"/>
                <w:highlight w:val="none"/>
                <w:lang w:val="en-US" w:eastAsia="zh-CN"/>
              </w:rPr>
              <w:t>职称证书反映不出专业的</w:t>
            </w:r>
            <w:r>
              <w:rPr>
                <w:rFonts w:hint="eastAsia"/>
                <w:highlight w:val="none"/>
                <w:lang w:val="en-US"/>
              </w:rPr>
              <w:t>以</w:t>
            </w:r>
            <w:r>
              <w:rPr>
                <w:rFonts w:hint="eastAsia"/>
                <w:highlight w:val="none"/>
                <w:lang w:val="en-US" w:eastAsia="zh-CN"/>
              </w:rPr>
              <w:t>毕业证书为准，</w:t>
            </w:r>
            <w:r>
              <w:rPr>
                <w:rFonts w:hint="eastAsia"/>
                <w:highlight w:val="none"/>
                <w:lang w:val="en-US"/>
              </w:rPr>
              <w:t>要求必须是建设工程类专业技术职称。</w:t>
            </w:r>
          </w:p>
        </w:tc>
        <w:tc>
          <w:tcPr>
            <w:tcW w:w="783" w:type="dxa"/>
            <w:vAlign w:val="center"/>
          </w:tcPr>
          <w:p w14:paraId="67EF8E9F">
            <w:pPr>
              <w:jc w:val="center"/>
              <w:rPr>
                <w:rFonts w:hint="default" w:eastAsia="宋体"/>
                <w:highlight w:val="none"/>
                <w:lang w:val="en-US" w:eastAsia="zh-CN"/>
              </w:rPr>
            </w:pPr>
            <w:r>
              <w:rPr>
                <w:rFonts w:hint="eastAsia"/>
                <w:highlight w:val="none"/>
                <w:lang w:val="en-US" w:eastAsia="zh-CN"/>
              </w:rPr>
              <w:t>14</w:t>
            </w:r>
          </w:p>
        </w:tc>
      </w:tr>
      <w:tr w14:paraId="7E03C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38" w:hRule="atLeast"/>
          <w:jc w:val="center"/>
        </w:trPr>
        <w:tc>
          <w:tcPr>
            <w:tcW w:w="1985" w:type="dxa"/>
            <w:vMerge w:val="restart"/>
            <w:tcMar>
              <w:top w:w="0" w:type="dxa"/>
              <w:left w:w="108" w:type="dxa"/>
              <w:bottom w:w="0" w:type="dxa"/>
              <w:right w:w="108" w:type="dxa"/>
            </w:tcMar>
            <w:vAlign w:val="center"/>
          </w:tcPr>
          <w:p w14:paraId="62AD1845">
            <w:pPr>
              <w:spacing w:line="360" w:lineRule="auto"/>
              <w:jc w:val="center"/>
              <w:rPr>
                <w:rFonts w:hint="eastAsia"/>
                <w:bCs/>
              </w:rPr>
            </w:pPr>
            <w:r>
              <w:rPr>
                <w:rFonts w:hint="eastAsia"/>
              </w:rPr>
              <w:t>监理</w:t>
            </w:r>
            <w:r>
              <w:rPr>
                <w:rFonts w:hint="eastAsia"/>
                <w:bCs/>
              </w:rPr>
              <w:t>服务方案</w:t>
            </w:r>
          </w:p>
        </w:tc>
        <w:tc>
          <w:tcPr>
            <w:tcW w:w="7292" w:type="dxa"/>
            <w:tcMar>
              <w:top w:w="0" w:type="dxa"/>
              <w:left w:w="108" w:type="dxa"/>
              <w:bottom w:w="0" w:type="dxa"/>
              <w:right w:w="108" w:type="dxa"/>
            </w:tcMar>
            <w:vAlign w:val="center"/>
          </w:tcPr>
          <w:p w14:paraId="2588ECA7">
            <w:pPr>
              <w:spacing w:line="340" w:lineRule="exact"/>
              <w:rPr>
                <w:rFonts w:hint="eastAsia"/>
              </w:rPr>
            </w:pPr>
            <w:r>
              <w:rPr>
                <w:rFonts w:hint="eastAsia"/>
              </w:rPr>
              <w:t>1、监理大纲内容齐全、结构完整、重点突出、符合规范、针对性强。</w:t>
            </w:r>
          </w:p>
          <w:p w14:paraId="10EB977D">
            <w:pPr>
              <w:spacing w:line="340" w:lineRule="exact"/>
              <w:rPr>
                <w:rFonts w:hint="eastAsia"/>
                <w:color w:val="000000"/>
              </w:rPr>
            </w:pPr>
            <w:r>
              <w:rPr>
                <w:rFonts w:hint="eastAsia"/>
                <w:color w:val="000000"/>
              </w:rPr>
              <w:t>方案非常完整，可行性、科学性</w:t>
            </w:r>
            <w:r>
              <w:rPr>
                <w:rFonts w:hint="eastAsia"/>
                <w:color w:val="000000"/>
                <w:lang w:val="en-US"/>
              </w:rPr>
              <w:t>和针对性强的</w:t>
            </w:r>
            <w:r>
              <w:rPr>
                <w:rFonts w:hint="eastAsia"/>
                <w:color w:val="000000"/>
              </w:rPr>
              <w:t>，得</w:t>
            </w:r>
            <w:r>
              <w:rPr>
                <w:rFonts w:hint="eastAsia"/>
                <w:color w:val="000000"/>
                <w:lang w:val="en-US" w:eastAsia="zh-CN"/>
              </w:rPr>
              <w:t>6</w:t>
            </w:r>
            <w:r>
              <w:rPr>
                <w:rFonts w:hint="eastAsia"/>
                <w:color w:val="000000"/>
              </w:rPr>
              <w:t>分；</w:t>
            </w:r>
          </w:p>
          <w:p w14:paraId="391F6190">
            <w:pPr>
              <w:spacing w:line="340" w:lineRule="exact"/>
              <w:rPr>
                <w:rFonts w:hint="eastAsia"/>
                <w:color w:val="000000"/>
              </w:rPr>
            </w:pPr>
            <w:r>
              <w:rPr>
                <w:rFonts w:hint="eastAsia"/>
                <w:color w:val="000000"/>
              </w:rPr>
              <w:t>方案完整，可行性、科学性</w:t>
            </w:r>
            <w:r>
              <w:rPr>
                <w:rFonts w:hint="eastAsia"/>
                <w:color w:val="000000"/>
                <w:lang w:val="en-US"/>
              </w:rPr>
              <w:t>和针对性较强的</w:t>
            </w:r>
            <w:r>
              <w:rPr>
                <w:rFonts w:hint="eastAsia"/>
                <w:color w:val="000000"/>
              </w:rPr>
              <w:t>，得</w:t>
            </w:r>
            <w:r>
              <w:rPr>
                <w:rFonts w:hint="eastAsia"/>
                <w:color w:val="000000"/>
                <w:lang w:val="en-US"/>
              </w:rPr>
              <w:t>4</w:t>
            </w:r>
            <w:r>
              <w:rPr>
                <w:rFonts w:hint="eastAsia"/>
                <w:color w:val="000000"/>
              </w:rPr>
              <w:t>分；</w:t>
            </w:r>
          </w:p>
          <w:p w14:paraId="03EEB246">
            <w:pPr>
              <w:spacing w:line="340" w:lineRule="exact"/>
              <w:rPr>
                <w:rFonts w:hint="eastAsia"/>
                <w:color w:val="000000"/>
              </w:rPr>
            </w:pPr>
            <w:r>
              <w:rPr>
                <w:rFonts w:hint="eastAsia"/>
                <w:color w:val="000000"/>
              </w:rPr>
              <w:t>方案一般，可行性和科学性阐述一般的，得</w:t>
            </w:r>
            <w:r>
              <w:rPr>
                <w:rFonts w:hint="eastAsia"/>
                <w:color w:val="000000"/>
                <w:lang w:val="en-US" w:eastAsia="zh-CN"/>
              </w:rPr>
              <w:t>2</w:t>
            </w:r>
            <w:r>
              <w:rPr>
                <w:rFonts w:hint="eastAsia"/>
                <w:color w:val="000000"/>
              </w:rPr>
              <w:t>分；</w:t>
            </w:r>
          </w:p>
          <w:p w14:paraId="7739DC8D">
            <w:pPr>
              <w:spacing w:line="340" w:lineRule="exact"/>
              <w:rPr>
                <w:rFonts w:hint="eastAsia"/>
                <w:color w:val="FF0000"/>
              </w:rPr>
            </w:pPr>
            <w:r>
              <w:rPr>
                <w:rFonts w:hint="eastAsia"/>
                <w:color w:val="000000"/>
              </w:rPr>
              <w:t>方案差，可行性和科学性阐述差的，得</w:t>
            </w:r>
            <w:r>
              <w:rPr>
                <w:rFonts w:hint="eastAsia"/>
                <w:color w:val="000000"/>
                <w:lang w:val="en-US"/>
              </w:rPr>
              <w:t>0</w:t>
            </w:r>
            <w:r>
              <w:rPr>
                <w:rFonts w:hint="eastAsia"/>
                <w:color w:val="000000"/>
              </w:rPr>
              <w:t>分；</w:t>
            </w:r>
          </w:p>
        </w:tc>
        <w:tc>
          <w:tcPr>
            <w:tcW w:w="783" w:type="dxa"/>
            <w:vAlign w:val="center"/>
          </w:tcPr>
          <w:p w14:paraId="01CF051D">
            <w:pPr>
              <w:jc w:val="center"/>
              <w:rPr>
                <w:rFonts w:hint="eastAsia" w:eastAsia="宋体"/>
                <w:bCs/>
                <w:color w:val="FF0000"/>
                <w:lang w:val="en-US" w:eastAsia="zh-CN"/>
              </w:rPr>
            </w:pPr>
            <w:r>
              <w:rPr>
                <w:rFonts w:hint="eastAsia"/>
                <w:lang w:val="en-US" w:eastAsia="zh-CN"/>
              </w:rPr>
              <w:t>6</w:t>
            </w:r>
          </w:p>
        </w:tc>
      </w:tr>
      <w:tr w14:paraId="3BB5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50" w:hRule="atLeast"/>
          <w:jc w:val="center"/>
        </w:trPr>
        <w:tc>
          <w:tcPr>
            <w:tcW w:w="1985" w:type="dxa"/>
            <w:vMerge w:val="continue"/>
            <w:vAlign w:val="center"/>
          </w:tcPr>
          <w:p w14:paraId="731AA698">
            <w:pPr>
              <w:spacing w:line="360" w:lineRule="auto"/>
              <w:jc w:val="center"/>
              <w:rPr>
                <w:rFonts w:hint="eastAsia"/>
                <w:bCs/>
              </w:rPr>
            </w:pPr>
          </w:p>
        </w:tc>
        <w:tc>
          <w:tcPr>
            <w:tcW w:w="7292" w:type="dxa"/>
            <w:tcMar>
              <w:top w:w="0" w:type="dxa"/>
              <w:left w:w="108" w:type="dxa"/>
              <w:bottom w:w="0" w:type="dxa"/>
              <w:right w:w="108" w:type="dxa"/>
            </w:tcMar>
            <w:vAlign w:val="center"/>
          </w:tcPr>
          <w:p w14:paraId="6075F74C">
            <w:pPr>
              <w:jc w:val="both"/>
              <w:rPr>
                <w:rFonts w:hint="eastAsia"/>
              </w:rPr>
            </w:pPr>
            <w:r>
              <w:rPr>
                <w:rFonts w:hint="eastAsia"/>
              </w:rPr>
              <w:t>2、质量控制管理方案针对性强、要点明确、措施得当。</w:t>
            </w:r>
          </w:p>
          <w:p w14:paraId="289D15F9">
            <w:pPr>
              <w:spacing w:line="340" w:lineRule="exact"/>
              <w:rPr>
                <w:rFonts w:hint="eastAsia"/>
                <w:color w:val="000000"/>
              </w:rPr>
            </w:pPr>
            <w:r>
              <w:rPr>
                <w:rFonts w:hint="eastAsia"/>
                <w:color w:val="000000"/>
              </w:rPr>
              <w:t>方案非常完整，可行性、科学性</w:t>
            </w:r>
            <w:r>
              <w:rPr>
                <w:rFonts w:hint="eastAsia"/>
                <w:color w:val="000000"/>
                <w:lang w:val="en-US"/>
              </w:rPr>
              <w:t>和针对性强的</w:t>
            </w:r>
            <w:r>
              <w:rPr>
                <w:rFonts w:hint="eastAsia"/>
                <w:color w:val="000000"/>
              </w:rPr>
              <w:t>，得</w:t>
            </w:r>
            <w:r>
              <w:rPr>
                <w:rFonts w:hint="eastAsia"/>
                <w:color w:val="000000"/>
                <w:lang w:val="en-US" w:eastAsia="zh-CN"/>
              </w:rPr>
              <w:t>6</w:t>
            </w:r>
            <w:r>
              <w:rPr>
                <w:rFonts w:hint="eastAsia"/>
                <w:color w:val="000000"/>
              </w:rPr>
              <w:t>分；</w:t>
            </w:r>
          </w:p>
          <w:p w14:paraId="2D60B27F">
            <w:pPr>
              <w:spacing w:line="340" w:lineRule="exact"/>
              <w:rPr>
                <w:rFonts w:hint="eastAsia"/>
                <w:color w:val="000000"/>
              </w:rPr>
            </w:pPr>
            <w:r>
              <w:rPr>
                <w:rFonts w:hint="eastAsia"/>
                <w:color w:val="000000"/>
              </w:rPr>
              <w:t>方案完整，可行性、科学性</w:t>
            </w:r>
            <w:r>
              <w:rPr>
                <w:rFonts w:hint="eastAsia"/>
                <w:color w:val="000000"/>
                <w:lang w:val="en-US"/>
              </w:rPr>
              <w:t>和针对性较强的</w:t>
            </w:r>
            <w:r>
              <w:rPr>
                <w:rFonts w:hint="eastAsia"/>
                <w:color w:val="000000"/>
              </w:rPr>
              <w:t>，得</w:t>
            </w:r>
            <w:r>
              <w:rPr>
                <w:rFonts w:hint="eastAsia"/>
                <w:color w:val="000000"/>
                <w:lang w:val="en-US"/>
              </w:rPr>
              <w:t>4</w:t>
            </w:r>
            <w:r>
              <w:rPr>
                <w:rFonts w:hint="eastAsia"/>
                <w:color w:val="000000"/>
              </w:rPr>
              <w:t>分；</w:t>
            </w:r>
          </w:p>
          <w:p w14:paraId="71AC7F16">
            <w:pPr>
              <w:spacing w:line="340" w:lineRule="exact"/>
              <w:rPr>
                <w:rFonts w:hint="eastAsia"/>
                <w:color w:val="000000"/>
              </w:rPr>
            </w:pPr>
            <w:r>
              <w:rPr>
                <w:rFonts w:hint="eastAsia"/>
                <w:color w:val="000000"/>
              </w:rPr>
              <w:t>方案一般，可行性和科学性阐述一般的，得</w:t>
            </w:r>
            <w:r>
              <w:rPr>
                <w:rFonts w:hint="eastAsia"/>
                <w:color w:val="000000"/>
                <w:lang w:val="en-US" w:eastAsia="zh-CN"/>
              </w:rPr>
              <w:t>2</w:t>
            </w:r>
            <w:r>
              <w:rPr>
                <w:rFonts w:hint="eastAsia"/>
                <w:color w:val="000000"/>
              </w:rPr>
              <w:t>分；</w:t>
            </w:r>
          </w:p>
          <w:p w14:paraId="01945DBE">
            <w:pPr>
              <w:spacing w:line="340" w:lineRule="exact"/>
              <w:rPr>
                <w:rFonts w:hint="eastAsia"/>
                <w:color w:val="FF0000"/>
              </w:rPr>
            </w:pPr>
            <w:r>
              <w:rPr>
                <w:rFonts w:hint="eastAsia"/>
                <w:color w:val="000000"/>
              </w:rPr>
              <w:t>方案差，可行性和科学性阐述差的，得</w:t>
            </w:r>
            <w:r>
              <w:rPr>
                <w:rFonts w:hint="eastAsia"/>
                <w:color w:val="000000"/>
                <w:lang w:val="en-US"/>
              </w:rPr>
              <w:t>0</w:t>
            </w:r>
            <w:r>
              <w:rPr>
                <w:rFonts w:hint="eastAsia"/>
                <w:color w:val="000000"/>
              </w:rPr>
              <w:t>分；</w:t>
            </w:r>
          </w:p>
        </w:tc>
        <w:tc>
          <w:tcPr>
            <w:tcW w:w="783" w:type="dxa"/>
            <w:vAlign w:val="center"/>
          </w:tcPr>
          <w:p w14:paraId="33DCE11F">
            <w:pPr>
              <w:jc w:val="center"/>
              <w:rPr>
                <w:rFonts w:hint="eastAsia" w:eastAsia="宋体"/>
                <w:bCs/>
                <w:color w:val="FF0000"/>
                <w:lang w:eastAsia="zh-CN"/>
              </w:rPr>
            </w:pPr>
            <w:r>
              <w:rPr>
                <w:rFonts w:hint="eastAsia"/>
                <w:lang w:val="en-US" w:eastAsia="zh-CN"/>
              </w:rPr>
              <w:t>6</w:t>
            </w:r>
          </w:p>
        </w:tc>
      </w:tr>
      <w:tr w14:paraId="452D8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26" w:hRule="atLeast"/>
          <w:jc w:val="center"/>
        </w:trPr>
        <w:tc>
          <w:tcPr>
            <w:tcW w:w="1985" w:type="dxa"/>
            <w:vMerge w:val="continue"/>
            <w:vAlign w:val="center"/>
          </w:tcPr>
          <w:p w14:paraId="2F40579E">
            <w:pPr>
              <w:spacing w:line="360" w:lineRule="auto"/>
              <w:jc w:val="center"/>
              <w:rPr>
                <w:rFonts w:hint="eastAsia"/>
                <w:bCs/>
              </w:rPr>
            </w:pPr>
          </w:p>
        </w:tc>
        <w:tc>
          <w:tcPr>
            <w:tcW w:w="7292" w:type="dxa"/>
            <w:tcMar>
              <w:top w:w="0" w:type="dxa"/>
              <w:left w:w="108" w:type="dxa"/>
              <w:bottom w:w="0" w:type="dxa"/>
              <w:right w:w="108" w:type="dxa"/>
            </w:tcMar>
            <w:vAlign w:val="center"/>
          </w:tcPr>
          <w:p w14:paraId="526E0C22">
            <w:pPr>
              <w:jc w:val="both"/>
              <w:rPr>
                <w:rFonts w:hint="eastAsia"/>
              </w:rPr>
            </w:pPr>
            <w:r>
              <w:rPr>
                <w:rFonts w:hint="eastAsia"/>
              </w:rPr>
              <w:t>3、进度控制管理方案针对性强、要点明确、措施得当。</w:t>
            </w:r>
          </w:p>
          <w:p w14:paraId="62D455FB">
            <w:pPr>
              <w:spacing w:line="340" w:lineRule="exact"/>
              <w:rPr>
                <w:rFonts w:hint="eastAsia"/>
                <w:color w:val="000000"/>
              </w:rPr>
            </w:pPr>
            <w:r>
              <w:rPr>
                <w:rFonts w:hint="eastAsia"/>
                <w:color w:val="000000"/>
              </w:rPr>
              <w:t>方案非常完整，可行性、科学性</w:t>
            </w:r>
            <w:r>
              <w:rPr>
                <w:rFonts w:hint="eastAsia"/>
                <w:color w:val="000000"/>
                <w:lang w:val="en-US"/>
              </w:rPr>
              <w:t>和针对性强的</w:t>
            </w:r>
            <w:r>
              <w:rPr>
                <w:rFonts w:hint="eastAsia"/>
                <w:color w:val="000000"/>
              </w:rPr>
              <w:t>，得</w:t>
            </w:r>
            <w:r>
              <w:rPr>
                <w:rFonts w:hint="eastAsia"/>
                <w:color w:val="000000"/>
                <w:lang w:val="en-US" w:eastAsia="zh-CN"/>
              </w:rPr>
              <w:t>6</w:t>
            </w:r>
            <w:r>
              <w:rPr>
                <w:rFonts w:hint="eastAsia"/>
                <w:color w:val="000000"/>
              </w:rPr>
              <w:t>分；</w:t>
            </w:r>
          </w:p>
          <w:p w14:paraId="06F37207">
            <w:pPr>
              <w:spacing w:line="340" w:lineRule="exact"/>
              <w:rPr>
                <w:rFonts w:hint="eastAsia"/>
                <w:color w:val="000000"/>
              </w:rPr>
            </w:pPr>
            <w:r>
              <w:rPr>
                <w:rFonts w:hint="eastAsia"/>
                <w:color w:val="000000"/>
              </w:rPr>
              <w:t>方案完整，可行性、科学性</w:t>
            </w:r>
            <w:r>
              <w:rPr>
                <w:rFonts w:hint="eastAsia"/>
                <w:color w:val="000000"/>
                <w:lang w:val="en-US"/>
              </w:rPr>
              <w:t>和针对性较强的</w:t>
            </w:r>
            <w:r>
              <w:rPr>
                <w:rFonts w:hint="eastAsia"/>
                <w:color w:val="000000"/>
              </w:rPr>
              <w:t>，得</w:t>
            </w:r>
            <w:r>
              <w:rPr>
                <w:rFonts w:hint="eastAsia"/>
                <w:color w:val="000000"/>
                <w:lang w:val="en-US"/>
              </w:rPr>
              <w:t>4</w:t>
            </w:r>
            <w:r>
              <w:rPr>
                <w:rFonts w:hint="eastAsia"/>
                <w:color w:val="000000"/>
              </w:rPr>
              <w:t>分；</w:t>
            </w:r>
          </w:p>
          <w:p w14:paraId="446A22FA">
            <w:pPr>
              <w:spacing w:line="340" w:lineRule="exact"/>
              <w:rPr>
                <w:rFonts w:hint="eastAsia"/>
                <w:color w:val="000000"/>
              </w:rPr>
            </w:pPr>
            <w:r>
              <w:rPr>
                <w:rFonts w:hint="eastAsia"/>
                <w:color w:val="000000"/>
              </w:rPr>
              <w:t>方案一般，可行性和科学性阐述一般的，得</w:t>
            </w:r>
            <w:r>
              <w:rPr>
                <w:rFonts w:hint="eastAsia"/>
                <w:color w:val="000000"/>
                <w:lang w:val="en-US" w:eastAsia="zh-CN"/>
              </w:rPr>
              <w:t>2</w:t>
            </w:r>
            <w:r>
              <w:rPr>
                <w:rFonts w:hint="eastAsia"/>
                <w:color w:val="000000"/>
              </w:rPr>
              <w:t>分；</w:t>
            </w:r>
          </w:p>
          <w:p w14:paraId="36CC9FA5">
            <w:pPr>
              <w:spacing w:line="340" w:lineRule="exact"/>
              <w:rPr>
                <w:rFonts w:hint="eastAsia"/>
                <w:b/>
                <w:bCs/>
                <w:color w:val="FF0000"/>
              </w:rPr>
            </w:pPr>
            <w:r>
              <w:rPr>
                <w:rFonts w:hint="eastAsia"/>
                <w:color w:val="000000"/>
              </w:rPr>
              <w:t>方案差，可行性和科学性阐述差的，得</w:t>
            </w:r>
            <w:r>
              <w:rPr>
                <w:rFonts w:hint="eastAsia"/>
                <w:color w:val="000000"/>
                <w:lang w:val="en-US"/>
              </w:rPr>
              <w:t>0</w:t>
            </w:r>
            <w:r>
              <w:rPr>
                <w:rFonts w:hint="eastAsia"/>
                <w:color w:val="000000"/>
              </w:rPr>
              <w:t>分；</w:t>
            </w:r>
          </w:p>
        </w:tc>
        <w:tc>
          <w:tcPr>
            <w:tcW w:w="783" w:type="dxa"/>
            <w:vAlign w:val="center"/>
          </w:tcPr>
          <w:p w14:paraId="63155A13">
            <w:pPr>
              <w:jc w:val="center"/>
              <w:rPr>
                <w:rFonts w:hint="eastAsia" w:eastAsia="宋体"/>
                <w:bCs/>
                <w:color w:val="FF0000"/>
                <w:lang w:eastAsia="zh-CN"/>
              </w:rPr>
            </w:pPr>
            <w:r>
              <w:rPr>
                <w:rFonts w:hint="eastAsia"/>
                <w:lang w:val="en-US" w:eastAsia="zh-CN"/>
              </w:rPr>
              <w:t>6</w:t>
            </w:r>
          </w:p>
        </w:tc>
      </w:tr>
      <w:tr w14:paraId="2BB60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70" w:hRule="atLeast"/>
          <w:jc w:val="center"/>
        </w:trPr>
        <w:tc>
          <w:tcPr>
            <w:tcW w:w="1985" w:type="dxa"/>
            <w:vMerge w:val="continue"/>
            <w:vAlign w:val="center"/>
          </w:tcPr>
          <w:p w14:paraId="7DF98B17">
            <w:pPr>
              <w:spacing w:line="360" w:lineRule="auto"/>
              <w:jc w:val="center"/>
              <w:rPr>
                <w:rFonts w:hint="eastAsia"/>
                <w:bCs/>
              </w:rPr>
            </w:pPr>
          </w:p>
        </w:tc>
        <w:tc>
          <w:tcPr>
            <w:tcW w:w="7292" w:type="dxa"/>
            <w:tcMar>
              <w:top w:w="0" w:type="dxa"/>
              <w:left w:w="108" w:type="dxa"/>
              <w:bottom w:w="0" w:type="dxa"/>
              <w:right w:w="108" w:type="dxa"/>
            </w:tcMar>
            <w:vAlign w:val="center"/>
          </w:tcPr>
          <w:p w14:paraId="6959F66D">
            <w:pPr>
              <w:spacing w:line="340" w:lineRule="exact"/>
              <w:rPr>
                <w:rFonts w:hint="eastAsia"/>
              </w:rPr>
            </w:pPr>
            <w:r>
              <w:rPr>
                <w:rFonts w:hint="eastAsia"/>
              </w:rPr>
              <w:t>4、安全文明管理方案针对性强、要点明确、措施得当。</w:t>
            </w:r>
          </w:p>
          <w:p w14:paraId="3B4FA437">
            <w:pPr>
              <w:spacing w:line="340" w:lineRule="exact"/>
              <w:rPr>
                <w:rFonts w:hint="eastAsia"/>
                <w:color w:val="000000"/>
              </w:rPr>
            </w:pPr>
            <w:r>
              <w:rPr>
                <w:rFonts w:hint="eastAsia"/>
                <w:color w:val="000000"/>
              </w:rPr>
              <w:t>方案非常完整，可行性、科学性</w:t>
            </w:r>
            <w:r>
              <w:rPr>
                <w:rFonts w:hint="eastAsia"/>
                <w:color w:val="000000"/>
                <w:lang w:val="en-US"/>
              </w:rPr>
              <w:t>和针对性强的</w:t>
            </w:r>
            <w:r>
              <w:rPr>
                <w:rFonts w:hint="eastAsia"/>
                <w:color w:val="000000"/>
              </w:rPr>
              <w:t>，得</w:t>
            </w:r>
            <w:r>
              <w:rPr>
                <w:rFonts w:hint="eastAsia"/>
                <w:color w:val="000000"/>
                <w:lang w:val="en-US" w:eastAsia="zh-CN"/>
              </w:rPr>
              <w:t>6</w:t>
            </w:r>
            <w:r>
              <w:rPr>
                <w:rFonts w:hint="eastAsia"/>
                <w:color w:val="000000"/>
              </w:rPr>
              <w:t>分；</w:t>
            </w:r>
          </w:p>
          <w:p w14:paraId="795BAC0B">
            <w:pPr>
              <w:spacing w:line="340" w:lineRule="exact"/>
              <w:rPr>
                <w:rFonts w:hint="eastAsia"/>
                <w:color w:val="000000"/>
              </w:rPr>
            </w:pPr>
            <w:r>
              <w:rPr>
                <w:rFonts w:hint="eastAsia"/>
                <w:color w:val="000000"/>
              </w:rPr>
              <w:t>方案完整，可行性、科学性</w:t>
            </w:r>
            <w:r>
              <w:rPr>
                <w:rFonts w:hint="eastAsia"/>
                <w:color w:val="000000"/>
                <w:lang w:val="en-US"/>
              </w:rPr>
              <w:t>和针对性较强的</w:t>
            </w:r>
            <w:r>
              <w:rPr>
                <w:rFonts w:hint="eastAsia"/>
                <w:color w:val="000000"/>
              </w:rPr>
              <w:t>，得</w:t>
            </w:r>
            <w:r>
              <w:rPr>
                <w:rFonts w:hint="eastAsia"/>
                <w:color w:val="000000"/>
                <w:lang w:val="en-US"/>
              </w:rPr>
              <w:t>4</w:t>
            </w:r>
            <w:r>
              <w:rPr>
                <w:rFonts w:hint="eastAsia"/>
                <w:color w:val="000000"/>
              </w:rPr>
              <w:t>分；</w:t>
            </w:r>
          </w:p>
          <w:p w14:paraId="4CE40893">
            <w:pPr>
              <w:spacing w:line="340" w:lineRule="exact"/>
              <w:rPr>
                <w:rFonts w:hint="eastAsia"/>
                <w:color w:val="000000"/>
              </w:rPr>
            </w:pPr>
            <w:r>
              <w:rPr>
                <w:rFonts w:hint="eastAsia"/>
                <w:color w:val="000000"/>
              </w:rPr>
              <w:t>方案一般，可行性和科学性阐述一般的，得</w:t>
            </w:r>
            <w:r>
              <w:rPr>
                <w:rFonts w:hint="eastAsia"/>
                <w:color w:val="000000"/>
                <w:lang w:val="en-US" w:eastAsia="zh-CN"/>
              </w:rPr>
              <w:t>2</w:t>
            </w:r>
            <w:r>
              <w:rPr>
                <w:rFonts w:hint="eastAsia"/>
                <w:color w:val="000000"/>
              </w:rPr>
              <w:t>分；</w:t>
            </w:r>
          </w:p>
          <w:p w14:paraId="6329BC80">
            <w:pPr>
              <w:spacing w:line="340" w:lineRule="exact"/>
              <w:rPr>
                <w:rFonts w:hint="eastAsia"/>
                <w:color w:val="FF0000"/>
              </w:rPr>
            </w:pPr>
            <w:r>
              <w:rPr>
                <w:rFonts w:hint="eastAsia"/>
                <w:color w:val="000000"/>
              </w:rPr>
              <w:t>方案差，可行性和科学性阐述差的，得</w:t>
            </w:r>
            <w:r>
              <w:rPr>
                <w:rFonts w:hint="eastAsia"/>
                <w:color w:val="000000"/>
                <w:lang w:val="en-US"/>
              </w:rPr>
              <w:t>0</w:t>
            </w:r>
            <w:r>
              <w:rPr>
                <w:rFonts w:hint="eastAsia"/>
                <w:color w:val="000000"/>
              </w:rPr>
              <w:t>分；</w:t>
            </w:r>
          </w:p>
        </w:tc>
        <w:tc>
          <w:tcPr>
            <w:tcW w:w="783" w:type="dxa"/>
            <w:vAlign w:val="center"/>
          </w:tcPr>
          <w:p w14:paraId="5331772E">
            <w:pPr>
              <w:jc w:val="center"/>
              <w:rPr>
                <w:rFonts w:hint="eastAsia" w:eastAsia="宋体"/>
                <w:bCs/>
                <w:color w:val="FF0000"/>
                <w:lang w:eastAsia="zh-CN"/>
              </w:rPr>
            </w:pPr>
            <w:r>
              <w:rPr>
                <w:rFonts w:hint="eastAsia"/>
                <w:lang w:val="en-US" w:eastAsia="zh-CN"/>
              </w:rPr>
              <w:t>6</w:t>
            </w:r>
          </w:p>
        </w:tc>
      </w:tr>
      <w:tr w14:paraId="1F785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14" w:hRule="atLeast"/>
          <w:jc w:val="center"/>
        </w:trPr>
        <w:tc>
          <w:tcPr>
            <w:tcW w:w="1985" w:type="dxa"/>
            <w:vMerge w:val="continue"/>
            <w:tcMar>
              <w:top w:w="0" w:type="dxa"/>
              <w:left w:w="108" w:type="dxa"/>
              <w:bottom w:w="0" w:type="dxa"/>
              <w:right w:w="108" w:type="dxa"/>
            </w:tcMar>
            <w:vAlign w:val="center"/>
          </w:tcPr>
          <w:p w14:paraId="4A0CD84C">
            <w:pPr>
              <w:spacing w:line="360" w:lineRule="auto"/>
              <w:jc w:val="center"/>
              <w:rPr>
                <w:rFonts w:hint="eastAsia"/>
                <w:bCs/>
              </w:rPr>
            </w:pPr>
          </w:p>
        </w:tc>
        <w:tc>
          <w:tcPr>
            <w:tcW w:w="7292" w:type="dxa"/>
            <w:tcMar>
              <w:top w:w="0" w:type="dxa"/>
              <w:left w:w="108" w:type="dxa"/>
              <w:bottom w:w="0" w:type="dxa"/>
              <w:right w:w="108" w:type="dxa"/>
            </w:tcMar>
            <w:vAlign w:val="center"/>
          </w:tcPr>
          <w:p w14:paraId="36A8C85A">
            <w:pPr>
              <w:spacing w:line="340" w:lineRule="exact"/>
              <w:rPr>
                <w:rFonts w:hint="eastAsia"/>
                <w:color w:val="000000"/>
                <w:highlight w:val="none"/>
              </w:rPr>
            </w:pPr>
            <w:r>
              <w:rPr>
                <w:rFonts w:hint="eastAsia"/>
                <w:color w:val="000000"/>
                <w:highlight w:val="none"/>
                <w:lang w:val="en-US"/>
              </w:rPr>
              <w:t>5、</w:t>
            </w:r>
            <w:r>
              <w:rPr>
                <w:rFonts w:hint="eastAsia"/>
                <w:highlight w:val="none"/>
                <w:lang w:val="en-US" w:eastAsia="zh-CN"/>
              </w:rPr>
              <w:t>团队人员</w:t>
            </w:r>
            <w:r>
              <w:rPr>
                <w:rFonts w:hint="eastAsia"/>
                <w:highlight w:val="none"/>
              </w:rPr>
              <w:t>管理制度针对性强、要点明确、措施得当。</w:t>
            </w:r>
          </w:p>
          <w:p w14:paraId="041AF09A">
            <w:pPr>
              <w:spacing w:line="340" w:lineRule="exact"/>
              <w:rPr>
                <w:rFonts w:hint="eastAsia"/>
                <w:color w:val="000000"/>
                <w:highlight w:val="none"/>
              </w:rPr>
            </w:pPr>
            <w:r>
              <w:rPr>
                <w:rFonts w:hint="eastAsia"/>
                <w:color w:val="000000"/>
                <w:highlight w:val="none"/>
              </w:rPr>
              <w:t>方案非常完整，可行性、科学性</w:t>
            </w:r>
            <w:r>
              <w:rPr>
                <w:rFonts w:hint="eastAsia"/>
                <w:color w:val="000000"/>
                <w:highlight w:val="none"/>
                <w:lang w:val="en-US"/>
              </w:rPr>
              <w:t>和针对性强的</w:t>
            </w:r>
            <w:r>
              <w:rPr>
                <w:rFonts w:hint="eastAsia"/>
                <w:color w:val="000000"/>
                <w:highlight w:val="none"/>
              </w:rPr>
              <w:t>，得</w:t>
            </w:r>
            <w:r>
              <w:rPr>
                <w:rFonts w:hint="eastAsia"/>
                <w:color w:val="000000"/>
                <w:highlight w:val="none"/>
                <w:lang w:val="en-US" w:eastAsia="zh-CN"/>
              </w:rPr>
              <w:t>6</w:t>
            </w:r>
            <w:r>
              <w:rPr>
                <w:rFonts w:hint="eastAsia"/>
                <w:color w:val="000000"/>
                <w:highlight w:val="none"/>
              </w:rPr>
              <w:t>分；</w:t>
            </w:r>
          </w:p>
          <w:p w14:paraId="188CF780">
            <w:pPr>
              <w:spacing w:line="340" w:lineRule="exact"/>
              <w:rPr>
                <w:rFonts w:hint="eastAsia"/>
                <w:color w:val="000000"/>
                <w:highlight w:val="none"/>
              </w:rPr>
            </w:pPr>
            <w:r>
              <w:rPr>
                <w:rFonts w:hint="eastAsia"/>
                <w:color w:val="000000"/>
                <w:highlight w:val="none"/>
              </w:rPr>
              <w:t>方案完整，可行性、科学性</w:t>
            </w:r>
            <w:r>
              <w:rPr>
                <w:rFonts w:hint="eastAsia"/>
                <w:color w:val="000000"/>
                <w:highlight w:val="none"/>
                <w:lang w:val="en-US"/>
              </w:rPr>
              <w:t>和针对性较强的</w:t>
            </w:r>
            <w:r>
              <w:rPr>
                <w:rFonts w:hint="eastAsia"/>
                <w:color w:val="000000"/>
                <w:highlight w:val="none"/>
              </w:rPr>
              <w:t>，得</w:t>
            </w:r>
            <w:r>
              <w:rPr>
                <w:rFonts w:hint="eastAsia"/>
                <w:color w:val="000000"/>
                <w:highlight w:val="none"/>
                <w:lang w:val="en-US"/>
              </w:rPr>
              <w:t>4</w:t>
            </w:r>
            <w:r>
              <w:rPr>
                <w:rFonts w:hint="eastAsia"/>
                <w:color w:val="000000"/>
                <w:highlight w:val="none"/>
              </w:rPr>
              <w:t>分；</w:t>
            </w:r>
          </w:p>
          <w:p w14:paraId="72FF9BC6">
            <w:pPr>
              <w:spacing w:line="340" w:lineRule="exact"/>
              <w:rPr>
                <w:rFonts w:hint="eastAsia"/>
                <w:color w:val="000000"/>
                <w:highlight w:val="none"/>
              </w:rPr>
            </w:pPr>
            <w:r>
              <w:rPr>
                <w:rFonts w:hint="eastAsia"/>
                <w:color w:val="000000"/>
                <w:highlight w:val="none"/>
              </w:rPr>
              <w:t>方案一般，可行性和科学性阐述一般的，得</w:t>
            </w:r>
            <w:r>
              <w:rPr>
                <w:rFonts w:hint="eastAsia"/>
                <w:color w:val="000000"/>
                <w:highlight w:val="none"/>
                <w:lang w:val="en-US" w:eastAsia="zh-CN"/>
              </w:rPr>
              <w:t>2</w:t>
            </w:r>
            <w:r>
              <w:rPr>
                <w:rFonts w:hint="eastAsia"/>
                <w:color w:val="000000"/>
                <w:highlight w:val="none"/>
              </w:rPr>
              <w:t>分；</w:t>
            </w:r>
          </w:p>
          <w:p w14:paraId="69D2C974">
            <w:pPr>
              <w:spacing w:line="340" w:lineRule="exact"/>
              <w:rPr>
                <w:rFonts w:hint="eastAsia"/>
                <w:color w:val="000000"/>
                <w:highlight w:val="none"/>
                <w:lang w:val="en-US"/>
              </w:rPr>
            </w:pPr>
            <w:r>
              <w:rPr>
                <w:rFonts w:hint="eastAsia"/>
                <w:color w:val="000000"/>
                <w:highlight w:val="none"/>
              </w:rPr>
              <w:t>方案差，可行性和科学性阐述差的，得</w:t>
            </w:r>
            <w:r>
              <w:rPr>
                <w:rFonts w:hint="eastAsia"/>
                <w:color w:val="000000"/>
                <w:highlight w:val="none"/>
                <w:lang w:val="en-US"/>
              </w:rPr>
              <w:t>0</w:t>
            </w:r>
            <w:r>
              <w:rPr>
                <w:rFonts w:hint="eastAsia"/>
                <w:color w:val="000000"/>
                <w:highlight w:val="none"/>
              </w:rPr>
              <w:t>分；</w:t>
            </w:r>
          </w:p>
        </w:tc>
        <w:tc>
          <w:tcPr>
            <w:tcW w:w="783" w:type="dxa"/>
            <w:vAlign w:val="center"/>
          </w:tcPr>
          <w:p w14:paraId="56874BEB">
            <w:pPr>
              <w:jc w:val="center"/>
              <w:rPr>
                <w:rFonts w:hint="eastAsia" w:eastAsia="宋体"/>
                <w:highlight w:val="none"/>
                <w:lang w:val="en-US" w:eastAsia="zh-CN"/>
              </w:rPr>
            </w:pPr>
            <w:r>
              <w:rPr>
                <w:rFonts w:hint="eastAsia"/>
                <w:highlight w:val="none"/>
                <w:lang w:val="en-US" w:eastAsia="zh-CN"/>
              </w:rPr>
              <w:t>6</w:t>
            </w:r>
          </w:p>
        </w:tc>
      </w:tr>
      <w:tr w14:paraId="349AD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14" w:hRule="atLeast"/>
          <w:jc w:val="center"/>
        </w:trPr>
        <w:tc>
          <w:tcPr>
            <w:tcW w:w="1985" w:type="dxa"/>
            <w:vMerge w:val="continue"/>
            <w:tcMar>
              <w:top w:w="0" w:type="dxa"/>
              <w:left w:w="108" w:type="dxa"/>
              <w:bottom w:w="0" w:type="dxa"/>
              <w:right w:w="108" w:type="dxa"/>
            </w:tcMar>
            <w:vAlign w:val="center"/>
          </w:tcPr>
          <w:p w14:paraId="00A35758">
            <w:pPr>
              <w:spacing w:line="360" w:lineRule="auto"/>
              <w:jc w:val="center"/>
              <w:rPr>
                <w:rFonts w:hint="eastAsia"/>
                <w:bCs/>
              </w:rPr>
            </w:pPr>
          </w:p>
        </w:tc>
        <w:tc>
          <w:tcPr>
            <w:tcW w:w="7292" w:type="dxa"/>
            <w:tcMar>
              <w:top w:w="0" w:type="dxa"/>
              <w:left w:w="108" w:type="dxa"/>
              <w:bottom w:w="0" w:type="dxa"/>
              <w:right w:w="108" w:type="dxa"/>
            </w:tcMar>
            <w:vAlign w:val="center"/>
          </w:tcPr>
          <w:p w14:paraId="2D1D58FB">
            <w:pPr>
              <w:spacing w:line="340" w:lineRule="exact"/>
              <w:rPr>
                <w:rFonts w:hint="eastAsia"/>
                <w:color w:val="000000"/>
              </w:rPr>
            </w:pPr>
            <w:r>
              <w:rPr>
                <w:rFonts w:hint="eastAsia"/>
                <w:color w:val="000000"/>
                <w:lang w:val="en-US"/>
              </w:rPr>
              <w:t>6、</w:t>
            </w:r>
            <w:r>
              <w:rPr>
                <w:rFonts w:hint="eastAsia"/>
              </w:rPr>
              <w:t>突发问题的应急预案针对性强、要点明确、措施得当。</w:t>
            </w:r>
          </w:p>
          <w:p w14:paraId="59EB6AD3">
            <w:pPr>
              <w:spacing w:line="340" w:lineRule="exact"/>
              <w:rPr>
                <w:rFonts w:hint="eastAsia"/>
                <w:color w:val="000000"/>
              </w:rPr>
            </w:pPr>
            <w:r>
              <w:rPr>
                <w:rFonts w:hint="eastAsia"/>
                <w:color w:val="000000"/>
              </w:rPr>
              <w:t>方案非常完整，可行性、科学性</w:t>
            </w:r>
            <w:r>
              <w:rPr>
                <w:rFonts w:hint="eastAsia"/>
                <w:color w:val="000000"/>
                <w:lang w:val="en-US"/>
              </w:rPr>
              <w:t>和针对性强的</w:t>
            </w:r>
            <w:r>
              <w:rPr>
                <w:rFonts w:hint="eastAsia"/>
                <w:color w:val="000000"/>
              </w:rPr>
              <w:t>，得</w:t>
            </w:r>
            <w:r>
              <w:rPr>
                <w:rFonts w:hint="eastAsia"/>
                <w:color w:val="000000"/>
                <w:lang w:val="en-US" w:eastAsia="zh-CN"/>
              </w:rPr>
              <w:t>6</w:t>
            </w:r>
            <w:r>
              <w:rPr>
                <w:rFonts w:hint="eastAsia"/>
                <w:color w:val="000000"/>
              </w:rPr>
              <w:t>分；</w:t>
            </w:r>
          </w:p>
          <w:p w14:paraId="376E1218">
            <w:pPr>
              <w:spacing w:line="340" w:lineRule="exact"/>
              <w:rPr>
                <w:rFonts w:hint="eastAsia"/>
                <w:color w:val="000000"/>
              </w:rPr>
            </w:pPr>
            <w:r>
              <w:rPr>
                <w:rFonts w:hint="eastAsia"/>
                <w:color w:val="000000"/>
              </w:rPr>
              <w:t>方案完整，可行性、科学性</w:t>
            </w:r>
            <w:r>
              <w:rPr>
                <w:rFonts w:hint="eastAsia"/>
                <w:color w:val="000000"/>
                <w:lang w:val="en-US"/>
              </w:rPr>
              <w:t>和针对性较强的</w:t>
            </w:r>
            <w:r>
              <w:rPr>
                <w:rFonts w:hint="eastAsia"/>
                <w:color w:val="000000"/>
              </w:rPr>
              <w:t>，得</w:t>
            </w:r>
            <w:r>
              <w:rPr>
                <w:rFonts w:hint="eastAsia"/>
                <w:color w:val="000000"/>
                <w:lang w:val="en-US"/>
              </w:rPr>
              <w:t>4</w:t>
            </w:r>
            <w:r>
              <w:rPr>
                <w:rFonts w:hint="eastAsia"/>
                <w:color w:val="000000"/>
              </w:rPr>
              <w:t>分；</w:t>
            </w:r>
          </w:p>
          <w:p w14:paraId="14B8FCB6">
            <w:pPr>
              <w:spacing w:line="340" w:lineRule="exact"/>
              <w:rPr>
                <w:rFonts w:hint="eastAsia"/>
                <w:color w:val="000000"/>
              </w:rPr>
            </w:pPr>
            <w:r>
              <w:rPr>
                <w:rFonts w:hint="eastAsia"/>
                <w:color w:val="000000"/>
              </w:rPr>
              <w:t>方案一般，可行性和科学性阐述一般的，得</w:t>
            </w:r>
            <w:r>
              <w:rPr>
                <w:rFonts w:hint="eastAsia"/>
                <w:color w:val="000000"/>
                <w:lang w:val="en-US" w:eastAsia="zh-CN"/>
              </w:rPr>
              <w:t>2</w:t>
            </w:r>
            <w:r>
              <w:rPr>
                <w:rFonts w:hint="eastAsia"/>
                <w:color w:val="000000"/>
              </w:rPr>
              <w:t>分；</w:t>
            </w:r>
          </w:p>
          <w:p w14:paraId="7735F8EF">
            <w:pPr>
              <w:spacing w:line="340" w:lineRule="exact"/>
              <w:rPr>
                <w:rFonts w:hint="eastAsia"/>
                <w:color w:val="FF0000"/>
              </w:rPr>
            </w:pPr>
            <w:r>
              <w:rPr>
                <w:rFonts w:hint="eastAsia"/>
                <w:color w:val="000000"/>
              </w:rPr>
              <w:t>方案差，可行性和科学性阐述差的，得</w:t>
            </w:r>
            <w:r>
              <w:rPr>
                <w:rFonts w:hint="eastAsia"/>
                <w:color w:val="000000"/>
                <w:lang w:val="en-US"/>
              </w:rPr>
              <w:t>0</w:t>
            </w:r>
            <w:r>
              <w:rPr>
                <w:rFonts w:hint="eastAsia"/>
                <w:color w:val="000000"/>
              </w:rPr>
              <w:t>分；</w:t>
            </w:r>
          </w:p>
        </w:tc>
        <w:tc>
          <w:tcPr>
            <w:tcW w:w="783" w:type="dxa"/>
            <w:vAlign w:val="center"/>
          </w:tcPr>
          <w:p w14:paraId="6C9BEB32">
            <w:pPr>
              <w:jc w:val="center"/>
              <w:rPr>
                <w:rFonts w:hint="eastAsia" w:eastAsia="宋体"/>
                <w:bCs/>
                <w:color w:val="FF0000"/>
                <w:lang w:val="en-US" w:eastAsia="zh-CN"/>
              </w:rPr>
            </w:pPr>
            <w:r>
              <w:rPr>
                <w:rFonts w:hint="eastAsia"/>
                <w:lang w:val="en-US" w:eastAsia="zh-CN"/>
              </w:rPr>
              <w:t>6</w:t>
            </w:r>
          </w:p>
        </w:tc>
      </w:tr>
      <w:tr w14:paraId="63336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32" w:hRule="atLeast"/>
          <w:jc w:val="center"/>
        </w:trPr>
        <w:tc>
          <w:tcPr>
            <w:tcW w:w="1985" w:type="dxa"/>
            <w:vMerge w:val="continue"/>
            <w:tcMar>
              <w:top w:w="0" w:type="dxa"/>
              <w:left w:w="108" w:type="dxa"/>
              <w:bottom w:w="0" w:type="dxa"/>
              <w:right w:w="108" w:type="dxa"/>
            </w:tcMar>
            <w:vAlign w:val="center"/>
          </w:tcPr>
          <w:p w14:paraId="347BAD46">
            <w:pPr>
              <w:spacing w:line="360" w:lineRule="auto"/>
              <w:jc w:val="center"/>
              <w:rPr>
                <w:rFonts w:hint="eastAsia"/>
                <w:bCs/>
              </w:rPr>
            </w:pPr>
          </w:p>
        </w:tc>
        <w:tc>
          <w:tcPr>
            <w:tcW w:w="7292" w:type="dxa"/>
            <w:tcMar>
              <w:top w:w="0" w:type="dxa"/>
              <w:left w:w="108" w:type="dxa"/>
              <w:bottom w:w="0" w:type="dxa"/>
              <w:right w:w="108" w:type="dxa"/>
            </w:tcMar>
            <w:vAlign w:val="center"/>
          </w:tcPr>
          <w:p w14:paraId="5397D755">
            <w:pPr>
              <w:spacing w:line="340" w:lineRule="exact"/>
              <w:rPr>
                <w:rFonts w:hint="eastAsia"/>
                <w:highlight w:val="none"/>
              </w:rPr>
            </w:pPr>
            <w:r>
              <w:rPr>
                <w:rFonts w:hint="eastAsia"/>
                <w:bCs/>
                <w:highlight w:val="none"/>
              </w:rPr>
              <w:t>7、</w:t>
            </w:r>
            <w:r>
              <w:rPr>
                <w:rFonts w:hint="eastAsia"/>
                <w:bCs/>
                <w:highlight w:val="none"/>
                <w:lang w:val="en-US" w:eastAsia="zh-CN"/>
              </w:rPr>
              <w:t>信息资料管理</w:t>
            </w:r>
            <w:r>
              <w:rPr>
                <w:rFonts w:hint="eastAsia"/>
                <w:bCs/>
                <w:highlight w:val="none"/>
              </w:rPr>
              <w:t>方案</w:t>
            </w:r>
            <w:r>
              <w:rPr>
                <w:rFonts w:hint="eastAsia"/>
                <w:highlight w:val="none"/>
              </w:rPr>
              <w:t>针对性强、要点明确、措施得当。</w:t>
            </w:r>
          </w:p>
          <w:p w14:paraId="032CCC79">
            <w:pPr>
              <w:spacing w:line="340" w:lineRule="exact"/>
              <w:rPr>
                <w:rFonts w:hint="eastAsia"/>
                <w:highlight w:val="none"/>
              </w:rPr>
            </w:pPr>
            <w:r>
              <w:rPr>
                <w:rFonts w:hint="eastAsia"/>
                <w:highlight w:val="none"/>
              </w:rPr>
              <w:t>方案非常完整，可行性、科学性</w:t>
            </w:r>
            <w:r>
              <w:rPr>
                <w:rFonts w:hint="eastAsia"/>
                <w:highlight w:val="none"/>
                <w:lang w:val="en-US"/>
              </w:rPr>
              <w:t>和针对性强的</w:t>
            </w:r>
            <w:r>
              <w:rPr>
                <w:rFonts w:hint="eastAsia"/>
                <w:highlight w:val="none"/>
              </w:rPr>
              <w:t>，得</w:t>
            </w:r>
            <w:r>
              <w:rPr>
                <w:rFonts w:hint="eastAsia"/>
                <w:highlight w:val="none"/>
                <w:lang w:val="en-US" w:eastAsia="zh-CN"/>
              </w:rPr>
              <w:t>6</w:t>
            </w:r>
            <w:r>
              <w:rPr>
                <w:rFonts w:hint="eastAsia"/>
                <w:highlight w:val="none"/>
              </w:rPr>
              <w:t>分；</w:t>
            </w:r>
          </w:p>
          <w:p w14:paraId="68ACE358">
            <w:pPr>
              <w:spacing w:line="340" w:lineRule="exact"/>
              <w:rPr>
                <w:rFonts w:hint="eastAsia"/>
                <w:highlight w:val="none"/>
              </w:rPr>
            </w:pPr>
            <w:r>
              <w:rPr>
                <w:rFonts w:hint="eastAsia"/>
                <w:highlight w:val="none"/>
              </w:rPr>
              <w:t>方案完整，可行性、科学性</w:t>
            </w:r>
            <w:r>
              <w:rPr>
                <w:rFonts w:hint="eastAsia"/>
                <w:highlight w:val="none"/>
                <w:lang w:val="en-US"/>
              </w:rPr>
              <w:t>和针对性较强的</w:t>
            </w:r>
            <w:r>
              <w:rPr>
                <w:rFonts w:hint="eastAsia"/>
                <w:highlight w:val="none"/>
              </w:rPr>
              <w:t>，得</w:t>
            </w:r>
            <w:r>
              <w:rPr>
                <w:rFonts w:hint="eastAsia"/>
                <w:highlight w:val="none"/>
                <w:lang w:val="en-US"/>
              </w:rPr>
              <w:t>4</w:t>
            </w:r>
            <w:r>
              <w:rPr>
                <w:rFonts w:hint="eastAsia"/>
                <w:highlight w:val="none"/>
              </w:rPr>
              <w:t>分；</w:t>
            </w:r>
          </w:p>
          <w:p w14:paraId="4B9A9950">
            <w:pPr>
              <w:spacing w:line="340" w:lineRule="exact"/>
              <w:rPr>
                <w:rFonts w:hint="eastAsia"/>
                <w:highlight w:val="none"/>
              </w:rPr>
            </w:pPr>
            <w:r>
              <w:rPr>
                <w:rFonts w:hint="eastAsia"/>
                <w:highlight w:val="none"/>
              </w:rPr>
              <w:t>方案一般，可行性和科学性阐述一般的，得</w:t>
            </w:r>
            <w:r>
              <w:rPr>
                <w:rFonts w:hint="eastAsia"/>
                <w:highlight w:val="none"/>
                <w:lang w:val="en-US" w:eastAsia="zh-CN"/>
              </w:rPr>
              <w:t>2</w:t>
            </w:r>
            <w:r>
              <w:rPr>
                <w:rFonts w:hint="eastAsia"/>
                <w:highlight w:val="none"/>
              </w:rPr>
              <w:t>分；</w:t>
            </w:r>
          </w:p>
          <w:p w14:paraId="4B50591F">
            <w:pPr>
              <w:spacing w:line="340" w:lineRule="exact"/>
              <w:rPr>
                <w:rFonts w:hint="eastAsia"/>
                <w:bCs/>
                <w:highlight w:val="none"/>
              </w:rPr>
            </w:pPr>
            <w:r>
              <w:rPr>
                <w:rFonts w:hint="eastAsia"/>
                <w:highlight w:val="none"/>
              </w:rPr>
              <w:t>方案差，可行性和科学性阐述差的，得</w:t>
            </w:r>
            <w:r>
              <w:rPr>
                <w:rFonts w:hint="eastAsia"/>
                <w:highlight w:val="none"/>
                <w:lang w:val="en-US"/>
              </w:rPr>
              <w:t>0</w:t>
            </w:r>
            <w:r>
              <w:rPr>
                <w:rFonts w:hint="eastAsia"/>
                <w:highlight w:val="none"/>
              </w:rPr>
              <w:t>分；</w:t>
            </w:r>
          </w:p>
        </w:tc>
        <w:tc>
          <w:tcPr>
            <w:tcW w:w="783" w:type="dxa"/>
            <w:vAlign w:val="center"/>
          </w:tcPr>
          <w:p w14:paraId="6477CE54">
            <w:pPr>
              <w:jc w:val="center"/>
              <w:rPr>
                <w:rFonts w:hint="eastAsia" w:eastAsia="宋体"/>
                <w:bCs/>
                <w:highlight w:val="none"/>
                <w:lang w:eastAsia="zh-CN"/>
              </w:rPr>
            </w:pPr>
            <w:r>
              <w:rPr>
                <w:rFonts w:hint="eastAsia"/>
                <w:bCs/>
                <w:highlight w:val="none"/>
                <w:lang w:val="en-US" w:eastAsia="zh-CN"/>
              </w:rPr>
              <w:t>6</w:t>
            </w:r>
          </w:p>
        </w:tc>
      </w:tr>
      <w:tr w14:paraId="5E5E2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6" w:hRule="atLeast"/>
          <w:jc w:val="center"/>
        </w:trPr>
        <w:tc>
          <w:tcPr>
            <w:tcW w:w="9277" w:type="dxa"/>
            <w:gridSpan w:val="2"/>
            <w:tcMar>
              <w:top w:w="0" w:type="dxa"/>
              <w:left w:w="108" w:type="dxa"/>
              <w:bottom w:w="0" w:type="dxa"/>
              <w:right w:w="108" w:type="dxa"/>
            </w:tcMar>
            <w:vAlign w:val="center"/>
          </w:tcPr>
          <w:p w14:paraId="45B96DB5">
            <w:pPr>
              <w:jc w:val="center"/>
              <w:rPr>
                <w:rFonts w:hint="eastAsia"/>
                <w:bCs/>
              </w:rPr>
            </w:pPr>
            <w:r>
              <w:rPr>
                <w:rFonts w:hint="eastAsia"/>
                <w:bCs/>
              </w:rPr>
              <w:t>合计</w:t>
            </w:r>
          </w:p>
        </w:tc>
        <w:tc>
          <w:tcPr>
            <w:tcW w:w="783" w:type="dxa"/>
            <w:vAlign w:val="center"/>
          </w:tcPr>
          <w:p w14:paraId="75B2907E">
            <w:pPr>
              <w:spacing w:line="360" w:lineRule="auto"/>
              <w:jc w:val="center"/>
              <w:rPr>
                <w:rFonts w:hint="eastAsia"/>
                <w:bCs/>
              </w:rPr>
            </w:pPr>
            <w:r>
              <w:rPr>
                <w:bCs/>
              </w:rPr>
              <w:t>100</w:t>
            </w:r>
          </w:p>
        </w:tc>
      </w:tr>
    </w:tbl>
    <w:p w14:paraId="5CF8496D">
      <w:pPr>
        <w:rPr>
          <w:rFonts w:hint="eastAsia" w:cs="仿宋"/>
          <w:b/>
          <w:bCs/>
          <w:sz w:val="21"/>
          <w:lang w:val="en-US"/>
        </w:rPr>
      </w:pPr>
    </w:p>
    <w:p w14:paraId="3C25D2A2">
      <w:pPr>
        <w:rPr>
          <w:rFonts w:hint="eastAsia" w:cs="仿宋"/>
          <w:b/>
          <w:bCs/>
          <w:sz w:val="21"/>
          <w:lang w:val="en-US"/>
        </w:rPr>
      </w:pPr>
    </w:p>
    <w:p w14:paraId="120E6A3F">
      <w:pPr>
        <w:rPr>
          <w:rFonts w:hint="eastAsia" w:cs="仿宋"/>
          <w:b/>
          <w:bCs/>
          <w:lang w:val="en-US"/>
        </w:rPr>
      </w:pPr>
      <w:r>
        <w:rPr>
          <w:rFonts w:hint="eastAsia" w:cs="仿宋"/>
          <w:b/>
          <w:bCs/>
          <w:lang w:val="en-US"/>
        </w:rPr>
        <w:t>说明：</w:t>
      </w:r>
    </w:p>
    <w:p w14:paraId="4E0E9ABF">
      <w:pPr>
        <w:pStyle w:val="164"/>
        <w:spacing w:line="280" w:lineRule="exact"/>
        <w:ind w:firstLine="480"/>
        <w:rPr>
          <w:rFonts w:hint="eastAsia" w:cs="仿宋"/>
          <w:lang w:val="en-US"/>
        </w:rPr>
      </w:pPr>
      <w:r>
        <w:rPr>
          <w:rFonts w:hint="eastAsia" w:cs="仿宋"/>
          <w:lang w:val="en-US"/>
        </w:rPr>
        <w:t>1、小微企业价格扣除</w:t>
      </w:r>
    </w:p>
    <w:p w14:paraId="21538381">
      <w:pPr>
        <w:pStyle w:val="164"/>
        <w:spacing w:line="280" w:lineRule="exact"/>
        <w:ind w:firstLine="480"/>
        <w:rPr>
          <w:rFonts w:hint="eastAsia" w:cs="仿宋"/>
          <w:lang w:val="en-US"/>
        </w:rPr>
      </w:pPr>
      <w:r>
        <w:rPr>
          <w:rFonts w:hint="eastAsia" w:cs="仿宋"/>
          <w:lang w:val="en-US"/>
        </w:rPr>
        <w:t>1.1对于专门面向中小企业或小型、微型企业的项目，只面向中小企业或小型、微型企业采购。对于非专门面向中小企业的项目，对小型和微型企业的价格给予10%的扣除，用扣除后的价格参与评审。</w:t>
      </w:r>
    </w:p>
    <w:p w14:paraId="1BE8B7D8">
      <w:pPr>
        <w:pStyle w:val="164"/>
        <w:spacing w:line="280" w:lineRule="exact"/>
        <w:ind w:firstLine="480"/>
        <w:rPr>
          <w:rFonts w:hint="eastAsia" w:cs="仿宋"/>
          <w:lang w:val="en-US"/>
        </w:rPr>
      </w:pPr>
      <w:r>
        <w:rPr>
          <w:rFonts w:hint="eastAsia" w:cs="仿宋"/>
          <w:lang w:val="en-US"/>
        </w:rPr>
        <w:t>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9E193FD">
      <w:pPr>
        <w:widowControl/>
        <w:shd w:val="clear" w:color="auto" w:fill="FFFFFF"/>
        <w:spacing w:line="280" w:lineRule="exact"/>
        <w:ind w:firstLine="480"/>
        <w:rPr>
          <w:rFonts w:hint="eastAsia" w:cs="仿宋"/>
          <w:lang w:val="en-US"/>
        </w:rPr>
      </w:pPr>
      <w:r>
        <w:rPr>
          <w:rFonts w:hint="eastAsia" w:cs="仿宋"/>
          <w:lang w:val="en-US"/>
        </w:rPr>
        <w:t>1.3小企业（含小型、微型企业）应当提供《中小企业声明函》，且符合《政府采购促进中小企业发展管理办法》（财库〔2020〕46号）的相关规定。</w:t>
      </w:r>
    </w:p>
    <w:p w14:paraId="6DF7256D">
      <w:pPr>
        <w:pStyle w:val="164"/>
        <w:spacing w:line="280" w:lineRule="exact"/>
        <w:ind w:firstLine="480"/>
        <w:rPr>
          <w:rFonts w:hint="eastAsia" w:cs="仿宋"/>
          <w:lang w:val="en-US"/>
        </w:rPr>
      </w:pPr>
      <w:r>
        <w:rPr>
          <w:rFonts w:hint="eastAsia" w:cs="仿宋"/>
          <w:lang w:val="en-US"/>
        </w:rPr>
        <w:t>2、监狱和戒毒企业的价格扣除</w:t>
      </w:r>
    </w:p>
    <w:p w14:paraId="3D63C29B">
      <w:pPr>
        <w:pStyle w:val="164"/>
        <w:spacing w:line="280" w:lineRule="exact"/>
        <w:ind w:firstLine="480"/>
        <w:rPr>
          <w:rFonts w:hint="eastAsia" w:cs="仿宋"/>
          <w:lang w:val="en-US"/>
        </w:rPr>
      </w:pPr>
      <w:r>
        <w:rPr>
          <w:rFonts w:hint="eastAsia" w:cs="仿宋"/>
          <w:lang w:val="en-US"/>
        </w:rPr>
        <w:t>2.1本项目对监狱和戒毒企业，给予10%的价格扣除，用扣除后的价格参与评审。</w:t>
      </w:r>
    </w:p>
    <w:p w14:paraId="372D7F76">
      <w:pPr>
        <w:pStyle w:val="164"/>
        <w:spacing w:line="280" w:lineRule="exact"/>
        <w:ind w:firstLine="480"/>
        <w:rPr>
          <w:rFonts w:hint="eastAsia" w:cs="仿宋"/>
          <w:lang w:val="en-US"/>
        </w:rPr>
      </w:pPr>
      <w:r>
        <w:rPr>
          <w:rFonts w:hint="eastAsia" w:cs="仿宋"/>
          <w:lang w:val="en-US"/>
        </w:rPr>
        <w:t>2.2监狱企业需提供由省级以上监狱管理局、戒毒管理局（含新疆生产建设兵团）出具的属于监狱企业的证明文件。</w:t>
      </w:r>
    </w:p>
    <w:p w14:paraId="677FB2D3">
      <w:pPr>
        <w:pStyle w:val="164"/>
        <w:spacing w:line="280" w:lineRule="exact"/>
        <w:ind w:firstLine="480"/>
        <w:rPr>
          <w:rFonts w:hint="eastAsia" w:cs="仿宋"/>
          <w:lang w:val="en-US"/>
        </w:rPr>
      </w:pPr>
      <w:r>
        <w:rPr>
          <w:rFonts w:hint="eastAsia" w:cs="仿宋"/>
          <w:lang w:val="en-US"/>
        </w:rPr>
        <w:t>2.3监狱企业标准请参照《关于政府采购支持监狱企业发展有关问题的通知》（财库〔2014〕68号）。</w:t>
      </w:r>
    </w:p>
    <w:p w14:paraId="28FC2424">
      <w:pPr>
        <w:pStyle w:val="164"/>
        <w:spacing w:line="280" w:lineRule="exact"/>
        <w:ind w:firstLine="480"/>
        <w:rPr>
          <w:rFonts w:hint="eastAsia" w:cs="仿宋"/>
          <w:lang w:val="en-US"/>
        </w:rPr>
      </w:pPr>
      <w:r>
        <w:rPr>
          <w:rFonts w:hint="eastAsia" w:cs="仿宋"/>
          <w:lang w:val="en-US"/>
        </w:rPr>
        <w:t>3、残疾人福利性单位的价格扣除</w:t>
      </w:r>
    </w:p>
    <w:p w14:paraId="6C034A99">
      <w:pPr>
        <w:pStyle w:val="164"/>
        <w:spacing w:line="280" w:lineRule="exact"/>
        <w:ind w:firstLine="480"/>
        <w:rPr>
          <w:rFonts w:hint="eastAsia" w:cs="仿宋"/>
          <w:lang w:val="en-US"/>
        </w:rPr>
      </w:pPr>
      <w:r>
        <w:rPr>
          <w:rFonts w:hint="eastAsia" w:cs="仿宋"/>
          <w:lang w:val="en-US"/>
        </w:rPr>
        <w:t>3.1本项目对残疾人福利性单位，给予10%的价格扣除，用扣除后的价格参与评审。</w:t>
      </w:r>
    </w:p>
    <w:p w14:paraId="5551C166">
      <w:pPr>
        <w:pStyle w:val="164"/>
        <w:spacing w:line="280" w:lineRule="exact"/>
        <w:ind w:firstLine="480"/>
        <w:rPr>
          <w:rFonts w:hint="eastAsia" w:cs="仿宋"/>
          <w:lang w:val="en-US"/>
        </w:rPr>
      </w:pPr>
      <w:r>
        <w:rPr>
          <w:rFonts w:hint="eastAsia" w:cs="仿宋"/>
          <w:lang w:val="en-US"/>
        </w:rPr>
        <w:t>3.2残疾人福利性单位需提供《残疾人福利性单位声明函》。</w:t>
      </w:r>
    </w:p>
    <w:p w14:paraId="3C753C99">
      <w:pPr>
        <w:pStyle w:val="164"/>
        <w:spacing w:line="280" w:lineRule="exact"/>
        <w:ind w:firstLine="480"/>
        <w:rPr>
          <w:rFonts w:hint="eastAsia" w:cs="仿宋"/>
          <w:lang w:val="en-US"/>
        </w:rPr>
      </w:pPr>
      <w:r>
        <w:rPr>
          <w:rFonts w:hint="eastAsia" w:cs="仿宋"/>
          <w:lang w:val="en-US"/>
        </w:rPr>
        <w:t>3.3残疾人福利性单位标准请参照《关于促进残疾人就业政府采购政策的通知》（财库〔2017〕141号）。</w:t>
      </w:r>
    </w:p>
    <w:p w14:paraId="78A28B8D">
      <w:pPr>
        <w:pStyle w:val="192"/>
        <w:spacing w:line="280" w:lineRule="exact"/>
        <w:rPr>
          <w:rFonts w:hint="eastAsia" w:cs="仿宋"/>
          <w:sz w:val="22"/>
          <w:lang w:val="en-US"/>
        </w:rPr>
      </w:pPr>
      <w:r>
        <w:rPr>
          <w:rFonts w:hint="eastAsia" w:cs="仿宋"/>
          <w:sz w:val="22"/>
          <w:lang w:val="en-US"/>
        </w:rPr>
        <w:t>4、监狱企业、残疾人福利性单位属于小型、微型企业的，不重复享受政策。</w:t>
      </w:r>
    </w:p>
    <w:p w14:paraId="0ED0957D">
      <w:pPr>
        <w:pStyle w:val="192"/>
        <w:spacing w:line="280" w:lineRule="exact"/>
        <w:ind w:firstLine="482"/>
        <w:rPr>
          <w:rFonts w:hint="eastAsia" w:cs="仿宋"/>
          <w:b/>
          <w:sz w:val="22"/>
          <w:lang w:val="en-US"/>
        </w:rPr>
        <w:sectPr>
          <w:pgSz w:w="11910" w:h="16840"/>
          <w:pgMar w:top="1134" w:right="1321" w:bottom="1321" w:left="1100" w:header="0" w:footer="1123" w:gutter="0"/>
          <w:cols w:space="1701" w:num="1"/>
          <w:docGrid w:linePitch="360" w:charSpace="0"/>
        </w:sectPr>
      </w:pPr>
      <w:r>
        <w:rPr>
          <w:rFonts w:hint="eastAsia" w:cs="仿宋"/>
          <w:b/>
          <w:sz w:val="22"/>
          <w:lang w:val="en-US"/>
        </w:rPr>
        <w:t>5、所有证书、业绩（提供合同）均以有效的扫描件加盖公章为依据。若投标供应商提供虚假资料，一经查实作无效投标处理并追究相关责任。</w:t>
      </w:r>
    </w:p>
    <w:p w14:paraId="73039A39">
      <w:pPr>
        <w:pStyle w:val="71"/>
        <w:spacing w:before="5"/>
        <w:ind w:firstLine="161"/>
        <w:rPr>
          <w:rFonts w:hint="eastAsia"/>
          <w:b/>
          <w:sz w:val="8"/>
        </w:rPr>
      </w:pPr>
    </w:p>
    <w:p w14:paraId="6C40774A">
      <w:pPr>
        <w:ind w:firstLine="723"/>
        <w:jc w:val="center"/>
        <w:outlineLvl w:val="0"/>
        <w:rPr>
          <w:rFonts w:hint="eastAsia"/>
          <w:b/>
          <w:bCs/>
          <w:sz w:val="36"/>
          <w:szCs w:val="36"/>
          <w:lang w:val="en-US"/>
        </w:rPr>
      </w:pPr>
      <w:bookmarkStart w:id="11" w:name="_Toc32495"/>
      <w:bookmarkStart w:id="12" w:name="_Toc3408"/>
      <w:r>
        <w:rPr>
          <w:rFonts w:hint="eastAsia"/>
          <w:b/>
          <w:bCs/>
          <w:sz w:val="36"/>
          <w:szCs w:val="36"/>
          <w:lang w:val="en-US"/>
        </w:rPr>
        <w:t>第四章  项目需求</w:t>
      </w:r>
      <w:bookmarkEnd w:id="11"/>
      <w:bookmarkEnd w:id="12"/>
      <w:bookmarkStart w:id="13" w:name="_Toc520466422"/>
      <w:bookmarkEnd w:id="13"/>
      <w:bookmarkStart w:id="14" w:name="_Toc11313497"/>
      <w:bookmarkEnd w:id="14"/>
      <w:bookmarkStart w:id="15" w:name="_Toc520824139"/>
      <w:bookmarkEnd w:id="15"/>
    </w:p>
    <w:p w14:paraId="002D3205">
      <w:pPr>
        <w:spacing w:line="360" w:lineRule="auto"/>
        <w:rPr>
          <w:rFonts w:hint="eastAsia"/>
          <w:b/>
          <w:bCs/>
          <w:sz w:val="24"/>
        </w:rPr>
      </w:pPr>
    </w:p>
    <w:p w14:paraId="60E49F17">
      <w:pPr>
        <w:spacing w:before="65" w:line="360" w:lineRule="auto"/>
        <w:rPr>
          <w:rFonts w:hint="eastAsia"/>
          <w:sz w:val="21"/>
          <w:szCs w:val="21"/>
        </w:rPr>
      </w:pPr>
      <w:r>
        <w:rPr>
          <w:b/>
          <w:bCs/>
          <w:spacing w:val="6"/>
          <w:sz w:val="21"/>
          <w:szCs w:val="21"/>
        </w:rPr>
        <w:t>一、项目概况</w:t>
      </w:r>
    </w:p>
    <w:p w14:paraId="3DB814D1">
      <w:pPr>
        <w:widowControl/>
        <w:kinsoku w:val="0"/>
        <w:autoSpaceDE w:val="0"/>
        <w:autoSpaceDN w:val="0"/>
        <w:adjustRightInd w:val="0"/>
        <w:snapToGrid w:val="0"/>
        <w:spacing w:line="360" w:lineRule="auto"/>
        <w:ind w:firstLine="448" w:firstLineChars="200"/>
        <w:textAlignment w:val="baseline"/>
        <w:rPr>
          <w:rFonts w:hint="eastAsia"/>
          <w:spacing w:val="7"/>
          <w:sz w:val="21"/>
          <w:szCs w:val="21"/>
          <w:lang w:val="en-US"/>
        </w:rPr>
      </w:pPr>
      <w:r>
        <w:rPr>
          <w:spacing w:val="7"/>
          <w:sz w:val="21"/>
          <w:szCs w:val="21"/>
          <w:lang w:val="en-US"/>
        </w:rPr>
        <w:t>项目名称：</w:t>
      </w:r>
      <w:r>
        <w:rPr>
          <w:rFonts w:hint="eastAsia"/>
          <w:spacing w:val="7"/>
          <w:sz w:val="21"/>
          <w:szCs w:val="21"/>
          <w:lang w:val="en-US"/>
        </w:rPr>
        <w:t>江宁区综合养护第三方监理服务</w:t>
      </w:r>
    </w:p>
    <w:p w14:paraId="5A036785">
      <w:pPr>
        <w:widowControl/>
        <w:kinsoku w:val="0"/>
        <w:autoSpaceDE w:val="0"/>
        <w:autoSpaceDN w:val="0"/>
        <w:adjustRightInd w:val="0"/>
        <w:snapToGrid w:val="0"/>
        <w:spacing w:line="360" w:lineRule="auto"/>
        <w:ind w:firstLine="448" w:firstLineChars="200"/>
        <w:textAlignment w:val="baseline"/>
        <w:rPr>
          <w:rFonts w:hint="eastAsia"/>
          <w:spacing w:val="7"/>
          <w:sz w:val="21"/>
          <w:szCs w:val="21"/>
          <w:lang w:val="en-US"/>
        </w:rPr>
      </w:pPr>
      <w:r>
        <w:rPr>
          <w:spacing w:val="7"/>
          <w:sz w:val="21"/>
          <w:szCs w:val="21"/>
          <w:lang w:val="en-US"/>
        </w:rPr>
        <w:t>合同履行期限：</w:t>
      </w:r>
      <w:r>
        <w:rPr>
          <w:rFonts w:hint="eastAsia"/>
          <w:spacing w:val="7"/>
          <w:sz w:val="21"/>
          <w:szCs w:val="21"/>
          <w:lang w:val="en-US"/>
        </w:rPr>
        <w:t>合同签订之日起一年</w:t>
      </w:r>
    </w:p>
    <w:p w14:paraId="4FA7521A">
      <w:pPr>
        <w:widowControl/>
        <w:kinsoku w:val="0"/>
        <w:autoSpaceDE w:val="0"/>
        <w:autoSpaceDN w:val="0"/>
        <w:adjustRightInd w:val="0"/>
        <w:snapToGrid w:val="0"/>
        <w:spacing w:line="360" w:lineRule="auto"/>
        <w:textAlignment w:val="baseline"/>
        <w:rPr>
          <w:rFonts w:hint="eastAsia"/>
          <w:b/>
          <w:bCs/>
          <w:spacing w:val="7"/>
          <w:sz w:val="21"/>
          <w:szCs w:val="21"/>
          <w:lang w:val="en-US"/>
        </w:rPr>
      </w:pPr>
      <w:r>
        <w:rPr>
          <w:rFonts w:hint="eastAsia"/>
          <w:b/>
          <w:bCs/>
          <w:spacing w:val="7"/>
          <w:sz w:val="21"/>
          <w:szCs w:val="21"/>
          <w:lang w:val="en-US"/>
        </w:rPr>
        <w:t>二、</w:t>
      </w:r>
      <w:r>
        <w:rPr>
          <w:b/>
          <w:bCs/>
          <w:spacing w:val="7"/>
          <w:sz w:val="21"/>
          <w:szCs w:val="21"/>
          <w:lang w:val="en-US"/>
        </w:rPr>
        <w:t>项目服务</w:t>
      </w:r>
      <w:r>
        <w:rPr>
          <w:rFonts w:hint="eastAsia"/>
          <w:b/>
          <w:bCs/>
          <w:spacing w:val="7"/>
          <w:sz w:val="21"/>
          <w:szCs w:val="21"/>
          <w:lang w:val="en-US"/>
        </w:rPr>
        <w:t>内容及要求</w:t>
      </w:r>
    </w:p>
    <w:p w14:paraId="610581CA">
      <w:pPr>
        <w:widowControl/>
        <w:kinsoku w:val="0"/>
        <w:autoSpaceDE w:val="0"/>
        <w:autoSpaceDN w:val="0"/>
        <w:adjustRightInd w:val="0"/>
        <w:snapToGrid w:val="0"/>
        <w:spacing w:line="360" w:lineRule="auto"/>
        <w:ind w:firstLine="450" w:firstLineChars="200"/>
        <w:textAlignment w:val="baseline"/>
        <w:rPr>
          <w:rFonts w:hint="eastAsia"/>
          <w:b/>
          <w:bCs/>
          <w:snapToGrid w:val="0"/>
          <w:spacing w:val="7"/>
          <w:sz w:val="21"/>
          <w:szCs w:val="21"/>
          <w:lang w:val="en-US" w:bidi="ar-SA"/>
        </w:rPr>
      </w:pPr>
      <w:r>
        <w:rPr>
          <w:rFonts w:hint="eastAsia"/>
          <w:b/>
          <w:bCs/>
          <w:snapToGrid w:val="0"/>
          <w:spacing w:val="7"/>
          <w:sz w:val="21"/>
          <w:szCs w:val="21"/>
          <w:lang w:val="en-US" w:bidi="ar-SA"/>
        </w:rPr>
        <w:t>本项目所指市政设施包含市政道路、桥梁、园林绿化、城市照明、环卫等设施。</w:t>
      </w:r>
    </w:p>
    <w:p w14:paraId="2B511420">
      <w:pPr>
        <w:widowControl/>
        <w:kinsoku w:val="0"/>
        <w:autoSpaceDE w:val="0"/>
        <w:autoSpaceDN w:val="0"/>
        <w:adjustRightInd w:val="0"/>
        <w:snapToGrid w:val="0"/>
        <w:spacing w:line="360" w:lineRule="auto"/>
        <w:ind w:firstLine="450" w:firstLineChars="200"/>
        <w:textAlignment w:val="baseline"/>
        <w:rPr>
          <w:rFonts w:hint="eastAsia"/>
          <w:b/>
          <w:bCs/>
          <w:spacing w:val="7"/>
          <w:sz w:val="21"/>
          <w:szCs w:val="21"/>
          <w:lang w:val="en-US"/>
        </w:rPr>
      </w:pPr>
      <w:r>
        <w:rPr>
          <w:rFonts w:hint="eastAsia"/>
          <w:b/>
          <w:bCs/>
          <w:snapToGrid w:val="0"/>
          <w:spacing w:val="7"/>
          <w:sz w:val="21"/>
          <w:szCs w:val="21"/>
          <w:lang w:val="en-US" w:bidi="ar-SA"/>
        </w:rPr>
        <w:t>（一）</w:t>
      </w:r>
      <w:r>
        <w:rPr>
          <w:rFonts w:hint="eastAsia"/>
          <w:b/>
          <w:bCs/>
          <w:spacing w:val="7"/>
          <w:sz w:val="21"/>
          <w:szCs w:val="21"/>
          <w:lang w:val="en-US"/>
        </w:rPr>
        <w:t>主城区监理服务：</w:t>
      </w:r>
    </w:p>
    <w:p w14:paraId="607DDF1F">
      <w:pPr>
        <w:widowControl/>
        <w:kinsoku w:val="0"/>
        <w:autoSpaceDE w:val="0"/>
        <w:autoSpaceDN w:val="0"/>
        <w:adjustRightInd w:val="0"/>
        <w:snapToGrid w:val="0"/>
        <w:spacing w:line="360" w:lineRule="auto"/>
        <w:ind w:firstLine="450" w:firstLineChars="200"/>
        <w:textAlignment w:val="baseline"/>
        <w:rPr>
          <w:rFonts w:hint="eastAsia"/>
          <w:b/>
          <w:bCs/>
          <w:spacing w:val="7"/>
          <w:sz w:val="21"/>
          <w:szCs w:val="21"/>
          <w:lang w:val="en-US"/>
        </w:rPr>
      </w:pPr>
      <w:r>
        <w:rPr>
          <w:b/>
          <w:bCs/>
          <w:spacing w:val="7"/>
          <w:sz w:val="21"/>
          <w:szCs w:val="21"/>
          <w:lang w:val="en-US"/>
        </w:rPr>
        <w:t>监理范围：</w:t>
      </w:r>
      <w:r>
        <w:rPr>
          <w:spacing w:val="7"/>
          <w:sz w:val="21"/>
          <w:szCs w:val="21"/>
          <w:lang w:val="en-US"/>
        </w:rPr>
        <w:t>含老城区市政专项维修、道路挖掘、交通设施、节日布展、绿化绿雕、路灯设施隐患排查等项目工程质量、进度、投资、安全控制。（包括对区级维护项目抽查检查）</w:t>
      </w:r>
    </w:p>
    <w:p w14:paraId="57E59DC0">
      <w:pPr>
        <w:widowControl/>
        <w:kinsoku w:val="0"/>
        <w:autoSpaceDE w:val="0"/>
        <w:autoSpaceDN w:val="0"/>
        <w:adjustRightInd w:val="0"/>
        <w:snapToGrid w:val="0"/>
        <w:spacing w:line="360" w:lineRule="auto"/>
        <w:ind w:firstLine="450" w:firstLineChars="200"/>
        <w:textAlignment w:val="baseline"/>
        <w:rPr>
          <w:rFonts w:hint="eastAsia"/>
          <w:spacing w:val="7"/>
          <w:sz w:val="21"/>
          <w:szCs w:val="21"/>
          <w:lang w:val="en-US"/>
        </w:rPr>
      </w:pPr>
      <w:r>
        <w:rPr>
          <w:b/>
          <w:bCs/>
          <w:spacing w:val="7"/>
          <w:sz w:val="21"/>
          <w:szCs w:val="21"/>
          <w:lang w:val="en-US"/>
        </w:rPr>
        <w:t>频次：</w:t>
      </w:r>
      <w:r>
        <w:rPr>
          <w:spacing w:val="7"/>
          <w:sz w:val="21"/>
          <w:szCs w:val="21"/>
          <w:lang w:val="en-US"/>
        </w:rPr>
        <w:t>按照采购人要求</w:t>
      </w:r>
    </w:p>
    <w:p w14:paraId="1EE1A166">
      <w:pPr>
        <w:widowControl/>
        <w:kinsoku w:val="0"/>
        <w:autoSpaceDE w:val="0"/>
        <w:autoSpaceDN w:val="0"/>
        <w:adjustRightInd w:val="0"/>
        <w:snapToGrid w:val="0"/>
        <w:spacing w:line="360" w:lineRule="auto"/>
        <w:ind w:firstLine="450" w:firstLineChars="200"/>
        <w:textAlignment w:val="baseline"/>
        <w:rPr>
          <w:rFonts w:hint="eastAsia"/>
          <w:spacing w:val="7"/>
          <w:sz w:val="21"/>
          <w:szCs w:val="21"/>
          <w:lang w:val="en-US"/>
        </w:rPr>
      </w:pPr>
      <w:r>
        <w:rPr>
          <w:b/>
          <w:bCs/>
          <w:spacing w:val="7"/>
          <w:sz w:val="21"/>
          <w:szCs w:val="21"/>
          <w:lang w:val="en-US"/>
        </w:rPr>
        <w:t>监理内容：</w:t>
      </w:r>
      <w:r>
        <w:rPr>
          <w:spacing w:val="7"/>
          <w:sz w:val="21"/>
          <w:szCs w:val="21"/>
          <w:lang w:val="en-US"/>
        </w:rPr>
        <w:t>监督维修工作的质量及数量核定，养护维修方法是否规范、养护维修施工路段安全管理措施落实情况、施工标志和安全防护设施的规范设置情况以及施工现场大气污染防治情况、专职安全员设置情况等。</w:t>
      </w:r>
    </w:p>
    <w:p w14:paraId="50F986F1">
      <w:pPr>
        <w:widowControl/>
        <w:kinsoku w:val="0"/>
        <w:autoSpaceDE w:val="0"/>
        <w:autoSpaceDN w:val="0"/>
        <w:adjustRightInd w:val="0"/>
        <w:snapToGrid w:val="0"/>
        <w:spacing w:line="360" w:lineRule="auto"/>
        <w:ind w:firstLine="450" w:firstLineChars="200"/>
        <w:textAlignment w:val="baseline"/>
        <w:rPr>
          <w:rFonts w:hint="eastAsia"/>
          <w:spacing w:val="7"/>
          <w:sz w:val="21"/>
          <w:szCs w:val="21"/>
          <w:lang w:val="en-US"/>
        </w:rPr>
      </w:pPr>
      <w:r>
        <w:rPr>
          <w:b/>
          <w:bCs/>
          <w:spacing w:val="7"/>
          <w:sz w:val="21"/>
          <w:szCs w:val="21"/>
          <w:lang w:val="en-US"/>
        </w:rPr>
        <w:t>工作要求：</w:t>
      </w:r>
      <w:r>
        <w:rPr>
          <w:spacing w:val="7"/>
          <w:sz w:val="21"/>
          <w:szCs w:val="21"/>
          <w:lang w:val="en-US"/>
        </w:rPr>
        <w:t>依据采购人检查指令，步查车查相结合，以手机拍照图片为内容，对养护作业内容进行检查，并进行检查记录，形成月报。</w:t>
      </w:r>
    </w:p>
    <w:p w14:paraId="0FBAB0EF">
      <w:pPr>
        <w:widowControl/>
        <w:kinsoku w:val="0"/>
        <w:autoSpaceDE w:val="0"/>
        <w:autoSpaceDN w:val="0"/>
        <w:adjustRightInd w:val="0"/>
        <w:snapToGrid w:val="0"/>
        <w:spacing w:line="360" w:lineRule="auto"/>
        <w:ind w:firstLine="450" w:firstLineChars="200"/>
        <w:textAlignment w:val="baseline"/>
        <w:rPr>
          <w:rFonts w:hint="eastAsia"/>
          <w:spacing w:val="7"/>
          <w:sz w:val="21"/>
          <w:szCs w:val="21"/>
          <w:lang w:val="en-US"/>
        </w:rPr>
      </w:pPr>
      <w:r>
        <w:rPr>
          <w:b/>
          <w:bCs/>
          <w:spacing w:val="7"/>
          <w:sz w:val="21"/>
          <w:szCs w:val="21"/>
          <w:lang w:val="en-US"/>
        </w:rPr>
        <w:t>参照的相关规范、标准：</w:t>
      </w:r>
      <w:r>
        <w:rPr>
          <w:spacing w:val="7"/>
          <w:sz w:val="21"/>
          <w:szCs w:val="21"/>
          <w:lang w:val="en-US"/>
        </w:rPr>
        <w:t>《建设工程监理规范》、《关于进一步加强南京市城市道路管理工作的若干意见》、《城镇道路养护技术规范》、《城市桥梁养护技术标准》、《江苏省城市隧道建设、运行与维护指南（试行）》、《城镇道路工程施工与质量验收规范》、《城市桥梁工程施工与质量验收规范》、《市政工程施工安全检查标准》、《中华人民共和国大气污染防治法》和《江苏省大气污染防治条例》等。</w:t>
      </w:r>
    </w:p>
    <w:p w14:paraId="08226B16">
      <w:pPr>
        <w:widowControl/>
        <w:kinsoku w:val="0"/>
        <w:autoSpaceDE w:val="0"/>
        <w:autoSpaceDN w:val="0"/>
        <w:adjustRightInd w:val="0"/>
        <w:snapToGrid w:val="0"/>
        <w:spacing w:line="360" w:lineRule="auto"/>
        <w:ind w:firstLine="450" w:firstLineChars="200"/>
        <w:textAlignment w:val="baseline"/>
        <w:rPr>
          <w:rFonts w:hint="eastAsia"/>
          <w:b/>
          <w:bCs/>
          <w:spacing w:val="7"/>
          <w:sz w:val="21"/>
          <w:szCs w:val="21"/>
          <w:lang w:val="en-US"/>
        </w:rPr>
      </w:pPr>
      <w:r>
        <w:rPr>
          <w:rFonts w:hint="eastAsia"/>
          <w:b/>
          <w:bCs/>
          <w:spacing w:val="7"/>
          <w:sz w:val="21"/>
          <w:szCs w:val="21"/>
          <w:lang w:val="en-US"/>
        </w:rPr>
        <w:t>其他内容及要求见下表。</w:t>
      </w:r>
    </w:p>
    <w:tbl>
      <w:tblPr>
        <w:tblStyle w:val="30"/>
        <w:tblW w:w="941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
        <w:gridCol w:w="1476"/>
        <w:gridCol w:w="1040"/>
        <w:gridCol w:w="1755"/>
        <w:gridCol w:w="1088"/>
        <w:gridCol w:w="3577"/>
      </w:tblGrid>
      <w:tr w14:paraId="14EB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81" w:type="dxa"/>
            <w:vMerge w:val="restart"/>
            <w:vAlign w:val="center"/>
          </w:tcPr>
          <w:p w14:paraId="2B72EF8E">
            <w:pPr>
              <w:widowControl/>
              <w:jc w:val="center"/>
              <w:textAlignment w:val="center"/>
              <w:rPr>
                <w:rFonts w:hint="eastAsia"/>
                <w:b/>
                <w:bCs/>
                <w:sz w:val="21"/>
                <w:szCs w:val="21"/>
              </w:rPr>
            </w:pPr>
            <w:r>
              <w:rPr>
                <w:rFonts w:hint="eastAsia"/>
                <w:b/>
                <w:bCs/>
                <w:snapToGrid w:val="0"/>
                <w:sz w:val="21"/>
                <w:szCs w:val="21"/>
                <w:lang w:val="en-US" w:bidi="ar"/>
              </w:rPr>
              <w:t>序号</w:t>
            </w:r>
          </w:p>
        </w:tc>
        <w:tc>
          <w:tcPr>
            <w:tcW w:w="1416" w:type="dxa"/>
            <w:vMerge w:val="restart"/>
            <w:vAlign w:val="center"/>
          </w:tcPr>
          <w:p w14:paraId="735CD5C7">
            <w:pPr>
              <w:widowControl/>
              <w:jc w:val="center"/>
              <w:textAlignment w:val="center"/>
              <w:rPr>
                <w:rFonts w:hint="eastAsia"/>
                <w:b/>
                <w:bCs/>
                <w:sz w:val="21"/>
                <w:szCs w:val="21"/>
              </w:rPr>
            </w:pPr>
            <w:r>
              <w:rPr>
                <w:rFonts w:hint="eastAsia"/>
                <w:b/>
                <w:bCs/>
                <w:snapToGrid w:val="0"/>
                <w:sz w:val="21"/>
                <w:szCs w:val="21"/>
                <w:lang w:val="en-US" w:bidi="ar"/>
              </w:rPr>
              <w:t>服务类别</w:t>
            </w:r>
          </w:p>
        </w:tc>
        <w:tc>
          <w:tcPr>
            <w:tcW w:w="1048" w:type="dxa"/>
            <w:vMerge w:val="restart"/>
            <w:vAlign w:val="center"/>
          </w:tcPr>
          <w:p w14:paraId="4B82202A">
            <w:pPr>
              <w:widowControl/>
              <w:jc w:val="center"/>
              <w:textAlignment w:val="center"/>
              <w:rPr>
                <w:rFonts w:hint="eastAsia"/>
                <w:b/>
                <w:bCs/>
                <w:sz w:val="21"/>
                <w:szCs w:val="21"/>
              </w:rPr>
            </w:pPr>
            <w:r>
              <w:rPr>
                <w:rFonts w:hint="eastAsia"/>
                <w:b/>
                <w:bCs/>
                <w:snapToGrid w:val="0"/>
                <w:sz w:val="21"/>
                <w:szCs w:val="21"/>
                <w:lang w:val="en-US" w:bidi="ar"/>
              </w:rPr>
              <w:t>范围</w:t>
            </w:r>
          </w:p>
        </w:tc>
        <w:tc>
          <w:tcPr>
            <w:tcW w:w="1770" w:type="dxa"/>
            <w:vMerge w:val="restart"/>
            <w:vAlign w:val="center"/>
          </w:tcPr>
          <w:p w14:paraId="5A18C240">
            <w:pPr>
              <w:widowControl/>
              <w:jc w:val="center"/>
              <w:textAlignment w:val="center"/>
              <w:rPr>
                <w:rFonts w:hint="eastAsia"/>
                <w:b/>
                <w:bCs/>
                <w:sz w:val="21"/>
                <w:szCs w:val="21"/>
              </w:rPr>
            </w:pPr>
            <w:r>
              <w:rPr>
                <w:rFonts w:hint="eastAsia"/>
                <w:b/>
                <w:bCs/>
                <w:snapToGrid w:val="0"/>
                <w:sz w:val="21"/>
                <w:szCs w:val="21"/>
                <w:lang w:val="en-US" w:bidi="ar"/>
              </w:rPr>
              <w:t>检查内容</w:t>
            </w:r>
          </w:p>
        </w:tc>
        <w:tc>
          <w:tcPr>
            <w:tcW w:w="1088" w:type="dxa"/>
            <w:vMerge w:val="restart"/>
            <w:noWrap/>
            <w:vAlign w:val="center"/>
          </w:tcPr>
          <w:p w14:paraId="02E0E6AC">
            <w:pPr>
              <w:widowControl/>
              <w:jc w:val="center"/>
              <w:textAlignment w:val="center"/>
              <w:rPr>
                <w:rFonts w:hint="eastAsia"/>
                <w:b/>
                <w:bCs/>
                <w:sz w:val="21"/>
                <w:szCs w:val="21"/>
              </w:rPr>
            </w:pPr>
            <w:r>
              <w:rPr>
                <w:rFonts w:hint="eastAsia"/>
                <w:b/>
                <w:bCs/>
                <w:snapToGrid w:val="0"/>
                <w:sz w:val="21"/>
                <w:szCs w:val="21"/>
                <w:lang w:val="en-US" w:bidi="ar"/>
              </w:rPr>
              <w:t>数量及频次</w:t>
            </w:r>
          </w:p>
        </w:tc>
        <w:tc>
          <w:tcPr>
            <w:tcW w:w="3613" w:type="dxa"/>
            <w:vMerge w:val="restart"/>
            <w:vAlign w:val="center"/>
          </w:tcPr>
          <w:p w14:paraId="08FE0AA9">
            <w:pPr>
              <w:widowControl/>
              <w:jc w:val="center"/>
              <w:textAlignment w:val="center"/>
              <w:rPr>
                <w:rFonts w:hint="eastAsia"/>
                <w:b/>
                <w:bCs/>
                <w:sz w:val="21"/>
                <w:szCs w:val="21"/>
              </w:rPr>
            </w:pPr>
            <w:r>
              <w:rPr>
                <w:rFonts w:hint="eastAsia"/>
                <w:b/>
                <w:bCs/>
                <w:snapToGrid w:val="0"/>
                <w:sz w:val="21"/>
                <w:szCs w:val="21"/>
                <w:lang w:val="en-US" w:bidi="ar"/>
              </w:rPr>
              <w:t>服务要求</w:t>
            </w:r>
          </w:p>
        </w:tc>
      </w:tr>
      <w:tr w14:paraId="248AD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481" w:type="dxa"/>
            <w:vMerge w:val="continue"/>
            <w:vAlign w:val="center"/>
          </w:tcPr>
          <w:p w14:paraId="319A6615">
            <w:pPr>
              <w:jc w:val="center"/>
              <w:rPr>
                <w:rFonts w:hint="eastAsia"/>
                <w:b/>
                <w:bCs/>
                <w:sz w:val="21"/>
                <w:szCs w:val="21"/>
              </w:rPr>
            </w:pPr>
          </w:p>
        </w:tc>
        <w:tc>
          <w:tcPr>
            <w:tcW w:w="1416" w:type="dxa"/>
            <w:vMerge w:val="continue"/>
            <w:vAlign w:val="center"/>
          </w:tcPr>
          <w:p w14:paraId="0B4AF708">
            <w:pPr>
              <w:jc w:val="center"/>
              <w:rPr>
                <w:rFonts w:hint="eastAsia"/>
                <w:b/>
                <w:bCs/>
                <w:sz w:val="21"/>
                <w:szCs w:val="21"/>
              </w:rPr>
            </w:pPr>
          </w:p>
        </w:tc>
        <w:tc>
          <w:tcPr>
            <w:tcW w:w="1048" w:type="dxa"/>
            <w:vMerge w:val="continue"/>
            <w:vAlign w:val="center"/>
          </w:tcPr>
          <w:p w14:paraId="55F39CFF">
            <w:pPr>
              <w:jc w:val="center"/>
              <w:rPr>
                <w:rFonts w:hint="eastAsia"/>
                <w:b/>
                <w:bCs/>
                <w:sz w:val="21"/>
                <w:szCs w:val="21"/>
              </w:rPr>
            </w:pPr>
          </w:p>
        </w:tc>
        <w:tc>
          <w:tcPr>
            <w:tcW w:w="1770" w:type="dxa"/>
            <w:vMerge w:val="continue"/>
            <w:vAlign w:val="center"/>
          </w:tcPr>
          <w:p w14:paraId="7DDAD5D6">
            <w:pPr>
              <w:jc w:val="center"/>
              <w:rPr>
                <w:rFonts w:hint="eastAsia"/>
                <w:b/>
                <w:bCs/>
                <w:sz w:val="21"/>
                <w:szCs w:val="21"/>
              </w:rPr>
            </w:pPr>
          </w:p>
        </w:tc>
        <w:tc>
          <w:tcPr>
            <w:tcW w:w="1088" w:type="dxa"/>
            <w:vMerge w:val="continue"/>
            <w:noWrap/>
            <w:vAlign w:val="center"/>
          </w:tcPr>
          <w:p w14:paraId="4F4A6A2D">
            <w:pPr>
              <w:jc w:val="center"/>
              <w:rPr>
                <w:rFonts w:hint="eastAsia"/>
                <w:b/>
                <w:bCs/>
                <w:sz w:val="21"/>
                <w:szCs w:val="21"/>
              </w:rPr>
            </w:pPr>
          </w:p>
        </w:tc>
        <w:tc>
          <w:tcPr>
            <w:tcW w:w="3613" w:type="dxa"/>
            <w:vMerge w:val="continue"/>
            <w:vAlign w:val="center"/>
          </w:tcPr>
          <w:p w14:paraId="74D82EDD">
            <w:pPr>
              <w:jc w:val="center"/>
              <w:rPr>
                <w:rFonts w:hint="eastAsia"/>
                <w:b/>
                <w:bCs/>
                <w:sz w:val="21"/>
                <w:szCs w:val="21"/>
              </w:rPr>
            </w:pPr>
          </w:p>
        </w:tc>
      </w:tr>
      <w:tr w14:paraId="4F23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4" w:hRule="atLeast"/>
        </w:trPr>
        <w:tc>
          <w:tcPr>
            <w:tcW w:w="481" w:type="dxa"/>
            <w:vMerge w:val="restart"/>
            <w:vAlign w:val="center"/>
          </w:tcPr>
          <w:p w14:paraId="7C90B688">
            <w:pPr>
              <w:widowControl/>
              <w:jc w:val="center"/>
              <w:textAlignment w:val="center"/>
              <w:rPr>
                <w:rFonts w:ascii="Times New Roman" w:hAnsi="Times New Roman" w:cs="Times New Roman"/>
                <w:sz w:val="21"/>
                <w:szCs w:val="21"/>
              </w:rPr>
            </w:pPr>
            <w:r>
              <w:rPr>
                <w:rFonts w:ascii="Times New Roman" w:hAnsi="Times New Roman" w:cs="Times New Roman"/>
                <w:snapToGrid w:val="0"/>
                <w:sz w:val="21"/>
                <w:szCs w:val="21"/>
                <w:lang w:val="en-US" w:bidi="ar"/>
              </w:rPr>
              <w:t>1</w:t>
            </w:r>
          </w:p>
        </w:tc>
        <w:tc>
          <w:tcPr>
            <w:tcW w:w="0" w:type="auto"/>
            <w:noWrap/>
            <w:vAlign w:val="center"/>
          </w:tcPr>
          <w:p w14:paraId="56B7763E">
            <w:pPr>
              <w:widowControl/>
              <w:jc w:val="center"/>
              <w:textAlignment w:val="center"/>
              <w:rPr>
                <w:rFonts w:ascii="Times New Roman" w:hAnsi="Times New Roman" w:cs="Times New Roman"/>
                <w:sz w:val="21"/>
                <w:szCs w:val="21"/>
                <w:lang w:val="en-US"/>
              </w:rPr>
            </w:pPr>
            <w:r>
              <w:rPr>
                <w:rStyle w:val="480"/>
                <w:rFonts w:hint="default"/>
                <w:snapToGrid w:val="0"/>
                <w:color w:val="auto"/>
                <w:sz w:val="21"/>
                <w:szCs w:val="21"/>
                <w:lang w:val="en-US" w:bidi="ar"/>
              </w:rPr>
              <w:t>日常巡查</w:t>
            </w:r>
          </w:p>
        </w:tc>
        <w:tc>
          <w:tcPr>
            <w:tcW w:w="1048" w:type="dxa"/>
            <w:vMerge w:val="restart"/>
            <w:vAlign w:val="center"/>
          </w:tcPr>
          <w:p w14:paraId="574005A9">
            <w:pPr>
              <w:widowControl/>
              <w:jc w:val="center"/>
              <w:textAlignment w:val="center"/>
              <w:rPr>
                <w:rFonts w:ascii="Times New Roman" w:hAnsi="Times New Roman" w:cs="Times New Roman"/>
                <w:sz w:val="21"/>
                <w:szCs w:val="21"/>
              </w:rPr>
            </w:pPr>
            <w:r>
              <w:rPr>
                <w:rStyle w:val="481"/>
                <w:rFonts w:hint="default"/>
                <w:snapToGrid w:val="0"/>
                <w:color w:val="auto"/>
                <w:sz w:val="21"/>
                <w:szCs w:val="21"/>
                <w:lang w:val="en-US" w:bidi="ar"/>
              </w:rPr>
              <w:t>东山主城区</w:t>
            </w:r>
          </w:p>
        </w:tc>
        <w:tc>
          <w:tcPr>
            <w:tcW w:w="1770" w:type="dxa"/>
            <w:vAlign w:val="center"/>
          </w:tcPr>
          <w:p w14:paraId="4E25F5C4">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市政道路、桥梁、园林绿化、城市照明、环卫保洁等各种养护问题巡查；违章挖占行为的发现和报送（根据指令开展夜间巡查）</w:t>
            </w:r>
          </w:p>
        </w:tc>
        <w:tc>
          <w:tcPr>
            <w:tcW w:w="1088" w:type="dxa"/>
            <w:vAlign w:val="center"/>
          </w:tcPr>
          <w:p w14:paraId="21524416">
            <w:pPr>
              <w:widowControl/>
              <w:jc w:val="center"/>
              <w:textAlignment w:val="center"/>
              <w:rPr>
                <w:rFonts w:ascii="Times New Roman" w:hAnsi="Times New Roman" w:cs="Times New Roman"/>
                <w:sz w:val="21"/>
                <w:szCs w:val="21"/>
              </w:rPr>
            </w:pPr>
            <w:r>
              <w:rPr>
                <w:rStyle w:val="480"/>
                <w:rFonts w:hint="default"/>
                <w:snapToGrid w:val="0"/>
                <w:color w:val="auto"/>
                <w:sz w:val="21"/>
                <w:szCs w:val="21"/>
                <w:lang w:val="en-US" w:bidi="ar"/>
              </w:rPr>
              <w:t>每天</w:t>
            </w:r>
          </w:p>
        </w:tc>
        <w:tc>
          <w:tcPr>
            <w:tcW w:w="3613" w:type="dxa"/>
            <w:vAlign w:val="center"/>
          </w:tcPr>
          <w:p w14:paraId="6C0AB856">
            <w:pPr>
              <w:widowControl/>
              <w:textAlignment w:val="center"/>
              <w:rPr>
                <w:rStyle w:val="481"/>
                <w:rFonts w:hint="default"/>
                <w:snapToGrid w:val="0"/>
                <w:color w:val="auto"/>
                <w:sz w:val="21"/>
                <w:szCs w:val="21"/>
                <w:lang w:val="en-US" w:bidi="ar"/>
              </w:rPr>
            </w:pPr>
            <w:r>
              <w:rPr>
                <w:rStyle w:val="481"/>
                <w:rFonts w:hint="default"/>
                <w:snapToGrid w:val="0"/>
                <w:color w:val="auto"/>
                <w:sz w:val="21"/>
                <w:szCs w:val="21"/>
                <w:lang w:val="en-US" w:bidi="ar"/>
              </w:rPr>
              <w:t>步查车查相结合（主城区以电动车为主，步行结合），以手机拍照图片为内容，依据规范填报表格，对各类市政设施问题初步判断权属，形成巡查周报，经业主管理单位确认后发至相关责任单位；对下发的周报完成整改情况进行外业及内业资料的检查。</w:t>
            </w:r>
          </w:p>
          <w:p w14:paraId="724EABDB">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每月开展安全检查；重点区域巡查监管：如两山防火巡查等。</w:t>
            </w:r>
          </w:p>
        </w:tc>
      </w:tr>
      <w:tr w14:paraId="0417F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trPr>
        <w:tc>
          <w:tcPr>
            <w:tcW w:w="481" w:type="dxa"/>
            <w:vMerge w:val="continue"/>
            <w:vAlign w:val="center"/>
          </w:tcPr>
          <w:p w14:paraId="30E3BA12">
            <w:pPr>
              <w:widowControl/>
              <w:jc w:val="center"/>
              <w:textAlignment w:val="center"/>
              <w:rPr>
                <w:rFonts w:ascii="Times New Roman" w:hAnsi="Times New Roman" w:cs="Times New Roman"/>
                <w:snapToGrid w:val="0"/>
                <w:sz w:val="21"/>
                <w:szCs w:val="21"/>
                <w:lang w:val="en-US" w:bidi="ar"/>
              </w:rPr>
            </w:pPr>
          </w:p>
        </w:tc>
        <w:tc>
          <w:tcPr>
            <w:tcW w:w="0" w:type="auto"/>
            <w:noWrap/>
            <w:vAlign w:val="center"/>
          </w:tcPr>
          <w:p w14:paraId="2B66146A">
            <w:pPr>
              <w:widowControl/>
              <w:jc w:val="center"/>
              <w:textAlignment w:val="center"/>
              <w:rPr>
                <w:rStyle w:val="480"/>
                <w:rFonts w:hint="default"/>
                <w:snapToGrid w:val="0"/>
                <w:color w:val="auto"/>
                <w:sz w:val="21"/>
                <w:szCs w:val="21"/>
                <w:lang w:val="en-US" w:bidi="ar"/>
              </w:rPr>
            </w:pPr>
            <w:r>
              <w:rPr>
                <w:rStyle w:val="480"/>
                <w:rFonts w:hint="default"/>
                <w:snapToGrid w:val="0"/>
                <w:color w:val="auto"/>
                <w:sz w:val="21"/>
                <w:szCs w:val="21"/>
                <w:lang w:val="en-US" w:bidi="ar"/>
              </w:rPr>
              <w:t>设施巡查考核</w:t>
            </w:r>
          </w:p>
        </w:tc>
        <w:tc>
          <w:tcPr>
            <w:tcW w:w="1048" w:type="dxa"/>
            <w:vMerge w:val="continue"/>
            <w:vAlign w:val="center"/>
          </w:tcPr>
          <w:p w14:paraId="0629F21D">
            <w:pPr>
              <w:widowControl/>
              <w:jc w:val="center"/>
              <w:textAlignment w:val="center"/>
              <w:rPr>
                <w:rStyle w:val="481"/>
                <w:rFonts w:hint="default"/>
                <w:snapToGrid w:val="0"/>
                <w:color w:val="auto"/>
                <w:sz w:val="21"/>
                <w:szCs w:val="21"/>
                <w:lang w:val="en-US" w:bidi="ar"/>
              </w:rPr>
            </w:pPr>
          </w:p>
        </w:tc>
        <w:tc>
          <w:tcPr>
            <w:tcW w:w="1770" w:type="dxa"/>
            <w:vAlign w:val="center"/>
          </w:tcPr>
          <w:p w14:paraId="123A0094">
            <w:pPr>
              <w:widowControl/>
              <w:textAlignment w:val="center"/>
              <w:rPr>
                <w:rStyle w:val="481"/>
                <w:rFonts w:hint="default"/>
                <w:snapToGrid w:val="0"/>
                <w:color w:val="auto"/>
                <w:sz w:val="21"/>
                <w:szCs w:val="21"/>
                <w:lang w:val="en-US" w:bidi="ar"/>
              </w:rPr>
            </w:pPr>
            <w:r>
              <w:rPr>
                <w:rStyle w:val="481"/>
                <w:rFonts w:hint="default"/>
                <w:snapToGrid w:val="0"/>
                <w:color w:val="auto"/>
                <w:sz w:val="21"/>
                <w:szCs w:val="21"/>
                <w:lang w:val="en-US" w:bidi="ar"/>
              </w:rPr>
              <w:t>按照当年考核办法规定的数量要求，根据采购人制定的检查计划及检查要求，排好线路，配合开展考核检查。总监应根据当月的设施抽查考核情况、巡查情况等整理考核情况，提交招标人。</w:t>
            </w:r>
          </w:p>
        </w:tc>
        <w:tc>
          <w:tcPr>
            <w:tcW w:w="1088" w:type="dxa"/>
            <w:vAlign w:val="center"/>
          </w:tcPr>
          <w:p w14:paraId="5634F087">
            <w:pPr>
              <w:widowControl/>
              <w:jc w:val="center"/>
              <w:textAlignment w:val="center"/>
              <w:rPr>
                <w:rStyle w:val="480"/>
                <w:rFonts w:hint="default"/>
                <w:snapToGrid w:val="0"/>
                <w:color w:val="auto"/>
                <w:sz w:val="21"/>
                <w:szCs w:val="21"/>
                <w:lang w:val="en-US" w:bidi="ar"/>
              </w:rPr>
            </w:pPr>
            <w:r>
              <w:rPr>
                <w:rStyle w:val="480"/>
                <w:rFonts w:hint="default"/>
                <w:snapToGrid w:val="0"/>
                <w:color w:val="auto"/>
                <w:sz w:val="21"/>
                <w:szCs w:val="21"/>
                <w:lang w:val="en-US" w:bidi="ar"/>
              </w:rPr>
              <w:t>每天</w:t>
            </w:r>
          </w:p>
        </w:tc>
        <w:tc>
          <w:tcPr>
            <w:tcW w:w="3613" w:type="dxa"/>
            <w:vAlign w:val="center"/>
          </w:tcPr>
          <w:p w14:paraId="47FC3ED0">
            <w:pPr>
              <w:widowControl/>
              <w:textAlignment w:val="center"/>
              <w:rPr>
                <w:rStyle w:val="481"/>
                <w:rFonts w:hint="default"/>
                <w:snapToGrid w:val="0"/>
                <w:color w:val="auto"/>
                <w:sz w:val="21"/>
                <w:szCs w:val="21"/>
                <w:lang w:val="en-US" w:bidi="ar"/>
              </w:rPr>
            </w:pPr>
            <w:r>
              <w:rPr>
                <w:rStyle w:val="481"/>
                <w:rFonts w:hint="default"/>
                <w:snapToGrid w:val="0"/>
                <w:color w:val="auto"/>
                <w:sz w:val="21"/>
                <w:szCs w:val="21"/>
                <w:lang w:val="en-US" w:bidi="ar"/>
              </w:rPr>
              <w:t>考核方法：参照《关于进一步加强南京市城市道路管理工作的若干意见》、《南京市城市道路维护管理检查考核办法》等；</w:t>
            </w:r>
          </w:p>
          <w:p w14:paraId="33028E40">
            <w:pPr>
              <w:widowControl/>
              <w:textAlignment w:val="center"/>
              <w:rPr>
                <w:rStyle w:val="481"/>
                <w:rFonts w:hint="default"/>
                <w:snapToGrid w:val="0"/>
                <w:color w:val="auto"/>
                <w:sz w:val="21"/>
                <w:szCs w:val="21"/>
                <w:lang w:val="en-US" w:bidi="ar"/>
              </w:rPr>
            </w:pPr>
            <w:r>
              <w:rPr>
                <w:rStyle w:val="481"/>
                <w:rFonts w:hint="default"/>
                <w:snapToGrid w:val="0"/>
                <w:color w:val="auto"/>
                <w:sz w:val="21"/>
                <w:szCs w:val="21"/>
                <w:lang w:val="en-US" w:bidi="ar"/>
              </w:rPr>
              <w:t>要求：每周五下班前发至各区域养护单位落实整改；每月反馈甲方整改考核情况。</w:t>
            </w:r>
          </w:p>
        </w:tc>
      </w:tr>
      <w:tr w14:paraId="35DC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481" w:type="dxa"/>
            <w:vAlign w:val="center"/>
          </w:tcPr>
          <w:p w14:paraId="270BC398">
            <w:pPr>
              <w:widowControl/>
              <w:jc w:val="center"/>
              <w:textAlignment w:val="center"/>
              <w:rPr>
                <w:rFonts w:ascii="Times New Roman" w:hAnsi="Times New Roman" w:cs="Times New Roman"/>
                <w:sz w:val="21"/>
                <w:szCs w:val="21"/>
              </w:rPr>
            </w:pPr>
            <w:r>
              <w:rPr>
                <w:rFonts w:hint="eastAsia" w:ascii="Times New Roman" w:hAnsi="Times New Roman" w:cs="Times New Roman"/>
                <w:snapToGrid w:val="0"/>
                <w:sz w:val="21"/>
                <w:szCs w:val="21"/>
                <w:lang w:val="en-US" w:bidi="ar"/>
              </w:rPr>
              <w:t>2</w:t>
            </w:r>
          </w:p>
        </w:tc>
        <w:tc>
          <w:tcPr>
            <w:tcW w:w="1416" w:type="dxa"/>
            <w:vAlign w:val="center"/>
          </w:tcPr>
          <w:p w14:paraId="095B5452">
            <w:pPr>
              <w:widowControl/>
              <w:jc w:val="center"/>
              <w:textAlignment w:val="center"/>
              <w:rPr>
                <w:rFonts w:ascii="Times New Roman" w:hAnsi="Times New Roman" w:cs="Times New Roman"/>
                <w:sz w:val="21"/>
                <w:szCs w:val="21"/>
              </w:rPr>
            </w:pPr>
            <w:r>
              <w:rPr>
                <w:rStyle w:val="481"/>
                <w:rFonts w:hint="default"/>
                <w:snapToGrid w:val="0"/>
                <w:color w:val="auto"/>
                <w:sz w:val="21"/>
                <w:szCs w:val="21"/>
                <w:lang w:val="en-US" w:bidi="ar"/>
              </w:rPr>
              <w:t>城市市政设施投诉信息调查服务</w:t>
            </w:r>
          </w:p>
        </w:tc>
        <w:tc>
          <w:tcPr>
            <w:tcW w:w="1048" w:type="dxa"/>
            <w:vMerge w:val="continue"/>
            <w:vAlign w:val="center"/>
          </w:tcPr>
          <w:p w14:paraId="0FBE86D0">
            <w:pPr>
              <w:jc w:val="center"/>
              <w:rPr>
                <w:rFonts w:ascii="Times New Roman" w:hAnsi="Times New Roman" w:cs="Times New Roman"/>
                <w:sz w:val="21"/>
                <w:szCs w:val="21"/>
              </w:rPr>
            </w:pPr>
          </w:p>
        </w:tc>
        <w:tc>
          <w:tcPr>
            <w:tcW w:w="1770" w:type="dxa"/>
            <w:vAlign w:val="center"/>
          </w:tcPr>
          <w:p w14:paraId="1B4695CF">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按照采购人指令核实各类城市市政设施投诉事项，反馈调查信息，根据实际情况形成统计表。</w:t>
            </w:r>
          </w:p>
        </w:tc>
        <w:tc>
          <w:tcPr>
            <w:tcW w:w="1088" w:type="dxa"/>
            <w:vAlign w:val="center"/>
          </w:tcPr>
          <w:p w14:paraId="7DEDDB2C">
            <w:pPr>
              <w:widowControl/>
              <w:jc w:val="center"/>
              <w:textAlignment w:val="center"/>
              <w:rPr>
                <w:rFonts w:ascii="Times New Roman" w:hAnsi="Times New Roman" w:cs="Times New Roman"/>
                <w:sz w:val="21"/>
                <w:szCs w:val="21"/>
              </w:rPr>
            </w:pPr>
            <w:r>
              <w:rPr>
                <w:rStyle w:val="482"/>
                <w:rFonts w:hint="default"/>
                <w:snapToGrid w:val="0"/>
                <w:color w:val="auto"/>
                <w:lang w:val="en-US" w:bidi="ar"/>
              </w:rPr>
              <w:t>根据甲方要求</w:t>
            </w:r>
          </w:p>
        </w:tc>
        <w:tc>
          <w:tcPr>
            <w:tcW w:w="3613" w:type="dxa"/>
            <w:vAlign w:val="center"/>
          </w:tcPr>
          <w:p w14:paraId="28FE10EF">
            <w:pPr>
              <w:widowControl/>
              <w:textAlignment w:val="center"/>
              <w:rPr>
                <w:rStyle w:val="481"/>
                <w:rFonts w:hint="default"/>
                <w:snapToGrid w:val="0"/>
                <w:color w:val="auto"/>
                <w:sz w:val="21"/>
                <w:szCs w:val="21"/>
                <w:lang w:val="en-US" w:bidi="ar"/>
              </w:rPr>
            </w:pPr>
            <w:r>
              <w:rPr>
                <w:rStyle w:val="481"/>
                <w:rFonts w:hint="default"/>
                <w:snapToGrid w:val="0"/>
                <w:color w:val="auto"/>
                <w:sz w:val="21"/>
                <w:szCs w:val="21"/>
                <w:lang w:val="en-US" w:bidi="ar"/>
              </w:rPr>
              <w:t>人员要求：熟悉城市道路管理的规章、条例及各类技术标准规范</w:t>
            </w:r>
          </w:p>
        </w:tc>
      </w:tr>
      <w:tr w14:paraId="68FAA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rPr>
        <w:tc>
          <w:tcPr>
            <w:tcW w:w="481" w:type="dxa"/>
            <w:vAlign w:val="center"/>
          </w:tcPr>
          <w:p w14:paraId="6574A7C6">
            <w:pPr>
              <w:widowControl/>
              <w:jc w:val="center"/>
              <w:textAlignment w:val="center"/>
              <w:rPr>
                <w:rFonts w:ascii="Times New Roman" w:hAnsi="Times New Roman" w:cs="Times New Roman"/>
                <w:sz w:val="21"/>
                <w:szCs w:val="21"/>
              </w:rPr>
            </w:pPr>
            <w:r>
              <w:rPr>
                <w:rFonts w:hint="eastAsia" w:ascii="Times New Roman" w:hAnsi="Times New Roman" w:cs="Times New Roman"/>
                <w:snapToGrid w:val="0"/>
                <w:sz w:val="21"/>
                <w:szCs w:val="21"/>
                <w:lang w:val="en-US" w:bidi="ar"/>
              </w:rPr>
              <w:t>3</w:t>
            </w:r>
          </w:p>
        </w:tc>
        <w:tc>
          <w:tcPr>
            <w:tcW w:w="1416" w:type="dxa"/>
            <w:vAlign w:val="center"/>
          </w:tcPr>
          <w:p w14:paraId="47554719">
            <w:pPr>
              <w:widowControl/>
              <w:jc w:val="center"/>
              <w:textAlignment w:val="center"/>
              <w:rPr>
                <w:rFonts w:ascii="Times New Roman" w:hAnsi="Times New Roman" w:cs="Times New Roman"/>
                <w:sz w:val="21"/>
                <w:szCs w:val="21"/>
              </w:rPr>
            </w:pPr>
            <w:r>
              <w:rPr>
                <w:rStyle w:val="481"/>
                <w:rFonts w:hint="default"/>
                <w:snapToGrid w:val="0"/>
                <w:color w:val="auto"/>
                <w:sz w:val="21"/>
                <w:szCs w:val="21"/>
                <w:lang w:val="en-US" w:bidi="ar"/>
              </w:rPr>
              <w:t>城市市政设施数据信息服务</w:t>
            </w:r>
          </w:p>
        </w:tc>
        <w:tc>
          <w:tcPr>
            <w:tcW w:w="1048" w:type="dxa"/>
            <w:vMerge w:val="continue"/>
            <w:vAlign w:val="center"/>
          </w:tcPr>
          <w:p w14:paraId="2D9560B3">
            <w:pPr>
              <w:jc w:val="center"/>
              <w:rPr>
                <w:rFonts w:ascii="Times New Roman" w:hAnsi="Times New Roman" w:cs="Times New Roman"/>
                <w:sz w:val="21"/>
                <w:szCs w:val="21"/>
              </w:rPr>
            </w:pPr>
          </w:p>
        </w:tc>
        <w:tc>
          <w:tcPr>
            <w:tcW w:w="1770" w:type="dxa"/>
            <w:vAlign w:val="center"/>
          </w:tcPr>
          <w:p w14:paraId="56AB8BF7">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养护资料整理服务、养护经费审核服务</w:t>
            </w:r>
          </w:p>
        </w:tc>
        <w:tc>
          <w:tcPr>
            <w:tcW w:w="1088" w:type="dxa"/>
            <w:vAlign w:val="center"/>
          </w:tcPr>
          <w:p w14:paraId="0E2573E0">
            <w:pPr>
              <w:widowControl/>
              <w:jc w:val="center"/>
              <w:textAlignment w:val="center"/>
              <w:rPr>
                <w:rFonts w:ascii="Times New Roman" w:hAnsi="Times New Roman" w:cs="Times New Roman"/>
                <w:sz w:val="21"/>
                <w:szCs w:val="21"/>
              </w:rPr>
            </w:pPr>
            <w:r>
              <w:rPr>
                <w:rStyle w:val="481"/>
                <w:rFonts w:hint="default"/>
                <w:snapToGrid w:val="0"/>
                <w:color w:val="auto"/>
                <w:sz w:val="21"/>
                <w:szCs w:val="21"/>
                <w:lang w:val="en-US" w:bidi="ar"/>
              </w:rPr>
              <w:t>按指令要求编制报表</w:t>
            </w:r>
          </w:p>
        </w:tc>
        <w:tc>
          <w:tcPr>
            <w:tcW w:w="3613" w:type="dxa"/>
            <w:vAlign w:val="center"/>
          </w:tcPr>
          <w:p w14:paraId="4DDB167D">
            <w:pPr>
              <w:widowControl/>
              <w:textAlignment w:val="center"/>
              <w:rPr>
                <w:rFonts w:ascii="Times New Roman" w:hAnsi="Times New Roman" w:cs="Times New Roman"/>
                <w:sz w:val="21"/>
                <w:szCs w:val="21"/>
              </w:rPr>
            </w:pPr>
            <w:r>
              <w:rPr>
                <w:rStyle w:val="337"/>
                <w:rFonts w:hint="default"/>
                <w:snapToGrid w:val="0"/>
                <w:color w:val="auto"/>
                <w:sz w:val="21"/>
                <w:szCs w:val="21"/>
                <w:lang w:val="en-US" w:bidi="ar"/>
              </w:rPr>
              <w:t>1</w:t>
            </w:r>
            <w:r>
              <w:rPr>
                <w:rStyle w:val="481"/>
                <w:rFonts w:hint="default"/>
                <w:snapToGrid w:val="0"/>
                <w:color w:val="auto"/>
                <w:sz w:val="21"/>
                <w:szCs w:val="21"/>
                <w:lang w:val="en-US" w:bidi="ar"/>
              </w:rPr>
              <w:t>、城市市政设施资料信息专项服务：对招标人管辖范围内各类养护资料开展整理服务（图纸扫描、归档整理、信息化录入等）；</w:t>
            </w:r>
            <w:r>
              <w:rPr>
                <w:rStyle w:val="337"/>
                <w:rFonts w:hint="default"/>
                <w:snapToGrid w:val="0"/>
                <w:color w:val="auto"/>
                <w:sz w:val="21"/>
                <w:szCs w:val="21"/>
                <w:lang w:val="en-US" w:bidi="ar"/>
              </w:rPr>
              <w:br w:type="textWrapping"/>
            </w:r>
            <w:r>
              <w:rPr>
                <w:rStyle w:val="337"/>
                <w:rFonts w:hint="default"/>
                <w:snapToGrid w:val="0"/>
                <w:color w:val="auto"/>
                <w:sz w:val="21"/>
                <w:szCs w:val="21"/>
                <w:lang w:val="en-US" w:bidi="ar"/>
              </w:rPr>
              <w:t>2</w:t>
            </w:r>
            <w:r>
              <w:rPr>
                <w:rStyle w:val="481"/>
                <w:rFonts w:hint="default"/>
                <w:snapToGrid w:val="0"/>
                <w:color w:val="auto"/>
                <w:sz w:val="21"/>
                <w:szCs w:val="21"/>
                <w:lang w:val="en-US" w:bidi="ar"/>
              </w:rPr>
              <w:t>、养护经费审核服务：依据江苏省、市造价定额文件开展专业造价审核服务。</w:t>
            </w:r>
          </w:p>
        </w:tc>
      </w:tr>
      <w:tr w14:paraId="4C604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481" w:type="dxa"/>
            <w:vAlign w:val="center"/>
          </w:tcPr>
          <w:p w14:paraId="73458982">
            <w:pPr>
              <w:widowControl/>
              <w:jc w:val="center"/>
              <w:textAlignment w:val="center"/>
              <w:rPr>
                <w:rFonts w:ascii="Times New Roman" w:hAnsi="Times New Roman" w:cs="Times New Roman"/>
                <w:sz w:val="21"/>
                <w:szCs w:val="21"/>
              </w:rPr>
            </w:pPr>
            <w:r>
              <w:rPr>
                <w:rFonts w:hint="eastAsia" w:ascii="Times New Roman" w:hAnsi="Times New Roman" w:cs="Times New Roman"/>
                <w:snapToGrid w:val="0"/>
                <w:sz w:val="21"/>
                <w:szCs w:val="21"/>
                <w:lang w:val="en-US" w:bidi="ar"/>
              </w:rPr>
              <w:t>4</w:t>
            </w:r>
          </w:p>
        </w:tc>
        <w:tc>
          <w:tcPr>
            <w:tcW w:w="1416" w:type="dxa"/>
            <w:vAlign w:val="center"/>
          </w:tcPr>
          <w:p w14:paraId="4DB943A6">
            <w:pPr>
              <w:widowControl/>
              <w:jc w:val="center"/>
              <w:textAlignment w:val="center"/>
              <w:rPr>
                <w:rFonts w:ascii="Times New Roman" w:hAnsi="Times New Roman" w:cs="Times New Roman"/>
                <w:sz w:val="21"/>
                <w:szCs w:val="21"/>
              </w:rPr>
            </w:pPr>
            <w:r>
              <w:rPr>
                <w:rStyle w:val="481"/>
                <w:rFonts w:hint="default"/>
                <w:snapToGrid w:val="0"/>
                <w:color w:val="auto"/>
                <w:sz w:val="21"/>
                <w:szCs w:val="21"/>
                <w:lang w:val="en-US" w:bidi="ar"/>
              </w:rPr>
              <w:t>防汛、扫雪等应急管理（监管）服务</w:t>
            </w:r>
          </w:p>
        </w:tc>
        <w:tc>
          <w:tcPr>
            <w:tcW w:w="1048" w:type="dxa"/>
            <w:vMerge w:val="continue"/>
            <w:vAlign w:val="center"/>
          </w:tcPr>
          <w:p w14:paraId="57652838">
            <w:pPr>
              <w:jc w:val="center"/>
              <w:rPr>
                <w:rFonts w:ascii="Times New Roman" w:hAnsi="Times New Roman" w:cs="Times New Roman"/>
                <w:sz w:val="21"/>
                <w:szCs w:val="21"/>
              </w:rPr>
            </w:pPr>
          </w:p>
        </w:tc>
        <w:tc>
          <w:tcPr>
            <w:tcW w:w="1770" w:type="dxa"/>
            <w:vAlign w:val="center"/>
          </w:tcPr>
          <w:p w14:paraId="5EC4E248">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应急管理（监管）服务</w:t>
            </w:r>
          </w:p>
        </w:tc>
        <w:tc>
          <w:tcPr>
            <w:tcW w:w="1088" w:type="dxa"/>
            <w:vAlign w:val="center"/>
          </w:tcPr>
          <w:p w14:paraId="4229BA40">
            <w:pPr>
              <w:widowControl/>
              <w:jc w:val="center"/>
              <w:textAlignment w:val="center"/>
              <w:rPr>
                <w:rFonts w:ascii="Times New Roman" w:hAnsi="Times New Roman" w:cs="Times New Roman"/>
                <w:sz w:val="21"/>
                <w:szCs w:val="21"/>
              </w:rPr>
            </w:pPr>
            <w:r>
              <w:rPr>
                <w:rStyle w:val="481"/>
                <w:rFonts w:hint="default"/>
                <w:snapToGrid w:val="0"/>
                <w:color w:val="auto"/>
                <w:sz w:val="21"/>
                <w:szCs w:val="21"/>
                <w:lang w:val="en-US" w:bidi="ar"/>
              </w:rPr>
              <w:t>季节性</w:t>
            </w:r>
          </w:p>
        </w:tc>
        <w:tc>
          <w:tcPr>
            <w:tcW w:w="3613" w:type="dxa"/>
            <w:vAlign w:val="center"/>
          </w:tcPr>
          <w:p w14:paraId="55DAF7C6">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针对每年季节性防汛、扫雪等应急工作进行管理，应急期间落实</w:t>
            </w:r>
            <w:r>
              <w:rPr>
                <w:rStyle w:val="337"/>
                <w:rFonts w:hint="default"/>
                <w:snapToGrid w:val="0"/>
                <w:color w:val="auto"/>
                <w:sz w:val="21"/>
                <w:szCs w:val="21"/>
                <w:lang w:val="en-US" w:bidi="ar"/>
              </w:rPr>
              <w:t>24</w:t>
            </w:r>
            <w:r>
              <w:rPr>
                <w:rStyle w:val="481"/>
                <w:rFonts w:hint="default"/>
                <w:snapToGrid w:val="0"/>
                <w:color w:val="auto"/>
                <w:sz w:val="21"/>
                <w:szCs w:val="21"/>
                <w:lang w:val="en-US" w:bidi="ar"/>
              </w:rPr>
              <w:t>小时值班制度，不定期开展辖区设施情况巡查，及时组织养护单位开展相关防范处置工作</w:t>
            </w:r>
          </w:p>
        </w:tc>
      </w:tr>
      <w:tr w14:paraId="349C5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trPr>
        <w:tc>
          <w:tcPr>
            <w:tcW w:w="481" w:type="dxa"/>
            <w:vAlign w:val="center"/>
          </w:tcPr>
          <w:p w14:paraId="25B27F72">
            <w:pPr>
              <w:widowControl/>
              <w:jc w:val="center"/>
              <w:textAlignment w:val="center"/>
              <w:rPr>
                <w:rFonts w:ascii="Times New Roman" w:hAnsi="Times New Roman" w:cs="Times New Roman"/>
                <w:sz w:val="21"/>
                <w:szCs w:val="21"/>
              </w:rPr>
            </w:pPr>
            <w:r>
              <w:rPr>
                <w:rFonts w:hint="eastAsia" w:ascii="Times New Roman" w:hAnsi="Times New Roman" w:cs="Times New Roman"/>
                <w:snapToGrid w:val="0"/>
                <w:sz w:val="21"/>
                <w:szCs w:val="21"/>
                <w:lang w:val="en-US" w:bidi="ar"/>
              </w:rPr>
              <w:t>5</w:t>
            </w:r>
          </w:p>
        </w:tc>
        <w:tc>
          <w:tcPr>
            <w:tcW w:w="1416" w:type="dxa"/>
            <w:vAlign w:val="center"/>
          </w:tcPr>
          <w:p w14:paraId="4BCFF46E">
            <w:pPr>
              <w:widowControl/>
              <w:jc w:val="center"/>
              <w:textAlignment w:val="center"/>
              <w:rPr>
                <w:rFonts w:ascii="Times New Roman" w:hAnsi="Times New Roman" w:cs="Times New Roman"/>
                <w:sz w:val="21"/>
                <w:szCs w:val="21"/>
              </w:rPr>
            </w:pPr>
            <w:r>
              <w:rPr>
                <w:rStyle w:val="481"/>
                <w:rFonts w:hint="default"/>
                <w:snapToGrid w:val="0"/>
                <w:color w:val="auto"/>
                <w:sz w:val="21"/>
                <w:szCs w:val="21"/>
                <w:lang w:val="en-US" w:bidi="ar"/>
              </w:rPr>
              <w:t>苗木移植、设施维修等监管</w:t>
            </w:r>
          </w:p>
        </w:tc>
        <w:tc>
          <w:tcPr>
            <w:tcW w:w="1048" w:type="dxa"/>
            <w:vMerge w:val="continue"/>
            <w:vAlign w:val="center"/>
          </w:tcPr>
          <w:p w14:paraId="03E10CC3">
            <w:pPr>
              <w:jc w:val="center"/>
              <w:rPr>
                <w:rFonts w:ascii="Times New Roman" w:hAnsi="Times New Roman" w:cs="Times New Roman"/>
                <w:sz w:val="21"/>
                <w:szCs w:val="21"/>
              </w:rPr>
            </w:pPr>
          </w:p>
        </w:tc>
        <w:tc>
          <w:tcPr>
            <w:tcW w:w="1770" w:type="dxa"/>
            <w:vAlign w:val="center"/>
          </w:tcPr>
          <w:p w14:paraId="6BB33E6C">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根据甲方要求</w:t>
            </w:r>
          </w:p>
        </w:tc>
        <w:tc>
          <w:tcPr>
            <w:tcW w:w="1088" w:type="dxa"/>
            <w:vAlign w:val="center"/>
          </w:tcPr>
          <w:p w14:paraId="566EAE2B">
            <w:pPr>
              <w:widowControl/>
              <w:jc w:val="center"/>
              <w:textAlignment w:val="center"/>
              <w:rPr>
                <w:rFonts w:ascii="Times New Roman" w:hAnsi="Times New Roman" w:cs="Times New Roman"/>
                <w:sz w:val="21"/>
                <w:szCs w:val="21"/>
              </w:rPr>
            </w:pPr>
            <w:r>
              <w:rPr>
                <w:rStyle w:val="482"/>
                <w:rFonts w:hint="default"/>
                <w:snapToGrid w:val="0"/>
                <w:color w:val="auto"/>
                <w:lang w:val="en-US" w:bidi="ar"/>
              </w:rPr>
              <w:t>根据甲方要求</w:t>
            </w:r>
          </w:p>
        </w:tc>
        <w:tc>
          <w:tcPr>
            <w:tcW w:w="3613" w:type="dxa"/>
            <w:vAlign w:val="center"/>
          </w:tcPr>
          <w:p w14:paraId="6F1C880D">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对辖区苗木移植、设施维修等情况做好监督管理工作，协助甲方做好相关审批工作，协助审核维修进度及质量等；重点区域巡查监管：如全区古、名树巡查监管等。</w:t>
            </w:r>
          </w:p>
        </w:tc>
      </w:tr>
      <w:tr w14:paraId="6820C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481" w:type="dxa"/>
            <w:vAlign w:val="center"/>
          </w:tcPr>
          <w:p w14:paraId="6C08B70C">
            <w:pPr>
              <w:widowControl/>
              <w:jc w:val="center"/>
              <w:textAlignment w:val="center"/>
              <w:rPr>
                <w:rFonts w:ascii="Times New Roman" w:hAnsi="Times New Roman" w:cs="Times New Roman"/>
                <w:sz w:val="21"/>
                <w:szCs w:val="21"/>
              </w:rPr>
            </w:pPr>
            <w:r>
              <w:rPr>
                <w:rFonts w:hint="eastAsia" w:ascii="Times New Roman" w:hAnsi="Times New Roman" w:cs="Times New Roman"/>
                <w:snapToGrid w:val="0"/>
                <w:sz w:val="21"/>
                <w:szCs w:val="21"/>
                <w:lang w:val="en-US" w:bidi="ar"/>
              </w:rPr>
              <w:t>6</w:t>
            </w:r>
          </w:p>
        </w:tc>
        <w:tc>
          <w:tcPr>
            <w:tcW w:w="1416" w:type="dxa"/>
            <w:vAlign w:val="center"/>
          </w:tcPr>
          <w:p w14:paraId="2563447E">
            <w:pPr>
              <w:widowControl/>
              <w:jc w:val="center"/>
              <w:textAlignment w:val="center"/>
              <w:rPr>
                <w:rFonts w:ascii="Times New Roman" w:hAnsi="Times New Roman" w:cs="Times New Roman"/>
                <w:sz w:val="21"/>
                <w:szCs w:val="21"/>
              </w:rPr>
            </w:pPr>
            <w:r>
              <w:rPr>
                <w:rStyle w:val="481"/>
                <w:rFonts w:hint="default"/>
                <w:snapToGrid w:val="0"/>
                <w:color w:val="auto"/>
                <w:sz w:val="21"/>
                <w:szCs w:val="21"/>
                <w:lang w:val="en-US" w:bidi="ar"/>
              </w:rPr>
              <w:t>应急管理（监管）服务</w:t>
            </w:r>
          </w:p>
        </w:tc>
        <w:tc>
          <w:tcPr>
            <w:tcW w:w="1048" w:type="dxa"/>
            <w:vMerge w:val="continue"/>
            <w:vAlign w:val="center"/>
          </w:tcPr>
          <w:p w14:paraId="6C47566F">
            <w:pPr>
              <w:jc w:val="center"/>
              <w:rPr>
                <w:rFonts w:ascii="Times New Roman" w:hAnsi="Times New Roman" w:cs="Times New Roman"/>
                <w:sz w:val="21"/>
                <w:szCs w:val="21"/>
              </w:rPr>
            </w:pPr>
          </w:p>
        </w:tc>
        <w:tc>
          <w:tcPr>
            <w:tcW w:w="1770" w:type="dxa"/>
            <w:vAlign w:val="center"/>
          </w:tcPr>
          <w:p w14:paraId="07CBD72A">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根据甲方要求</w:t>
            </w:r>
          </w:p>
        </w:tc>
        <w:tc>
          <w:tcPr>
            <w:tcW w:w="1088" w:type="dxa"/>
            <w:vAlign w:val="center"/>
          </w:tcPr>
          <w:p w14:paraId="320A1D08">
            <w:pPr>
              <w:widowControl/>
              <w:jc w:val="center"/>
              <w:textAlignment w:val="center"/>
              <w:rPr>
                <w:rFonts w:ascii="Times New Roman" w:hAnsi="Times New Roman" w:cs="Times New Roman"/>
                <w:sz w:val="21"/>
                <w:szCs w:val="21"/>
              </w:rPr>
            </w:pPr>
            <w:r>
              <w:rPr>
                <w:rStyle w:val="482"/>
                <w:rFonts w:hint="default"/>
                <w:snapToGrid w:val="0"/>
                <w:color w:val="auto"/>
                <w:lang w:val="en-US" w:bidi="ar"/>
              </w:rPr>
              <w:t>根据甲方要求</w:t>
            </w:r>
          </w:p>
        </w:tc>
        <w:tc>
          <w:tcPr>
            <w:tcW w:w="3613" w:type="dxa"/>
            <w:vAlign w:val="center"/>
          </w:tcPr>
          <w:p w14:paraId="49088D47">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针对应急突发情况进行管理，协助甲方做好相关数据收集、统计及工作情况分析总结等。</w:t>
            </w:r>
          </w:p>
        </w:tc>
      </w:tr>
      <w:tr w14:paraId="0A2FA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481" w:type="dxa"/>
            <w:vAlign w:val="center"/>
          </w:tcPr>
          <w:p w14:paraId="4B8C6531">
            <w:pPr>
              <w:widowControl/>
              <w:jc w:val="center"/>
              <w:textAlignment w:val="center"/>
              <w:rPr>
                <w:rFonts w:ascii="Times New Roman" w:hAnsi="Times New Roman" w:cs="Times New Roman"/>
                <w:sz w:val="21"/>
                <w:szCs w:val="21"/>
              </w:rPr>
            </w:pPr>
            <w:r>
              <w:rPr>
                <w:rFonts w:hint="eastAsia" w:ascii="Times New Roman" w:hAnsi="Times New Roman" w:cs="Times New Roman"/>
                <w:snapToGrid w:val="0"/>
                <w:sz w:val="21"/>
                <w:szCs w:val="21"/>
                <w:lang w:val="en-US" w:bidi="ar"/>
              </w:rPr>
              <w:t>7</w:t>
            </w:r>
          </w:p>
        </w:tc>
        <w:tc>
          <w:tcPr>
            <w:tcW w:w="1416" w:type="dxa"/>
            <w:vAlign w:val="center"/>
          </w:tcPr>
          <w:p w14:paraId="6412F96B">
            <w:pPr>
              <w:widowControl/>
              <w:jc w:val="center"/>
              <w:textAlignment w:val="center"/>
              <w:rPr>
                <w:rFonts w:ascii="Times New Roman" w:hAnsi="Times New Roman" w:cs="Times New Roman"/>
                <w:sz w:val="21"/>
                <w:szCs w:val="21"/>
              </w:rPr>
            </w:pPr>
            <w:r>
              <w:rPr>
                <w:rStyle w:val="481"/>
                <w:rFonts w:hint="default"/>
                <w:snapToGrid w:val="0"/>
                <w:color w:val="auto"/>
                <w:sz w:val="21"/>
                <w:szCs w:val="21"/>
                <w:lang w:val="en-US" w:bidi="ar"/>
              </w:rPr>
              <w:t>其他</w:t>
            </w:r>
          </w:p>
        </w:tc>
        <w:tc>
          <w:tcPr>
            <w:tcW w:w="1048" w:type="dxa"/>
            <w:vMerge w:val="continue"/>
            <w:vAlign w:val="center"/>
          </w:tcPr>
          <w:p w14:paraId="46F757EF">
            <w:pPr>
              <w:jc w:val="center"/>
              <w:rPr>
                <w:rFonts w:ascii="Times New Roman" w:hAnsi="Times New Roman" w:cs="Times New Roman"/>
                <w:sz w:val="21"/>
                <w:szCs w:val="21"/>
              </w:rPr>
            </w:pPr>
          </w:p>
        </w:tc>
        <w:tc>
          <w:tcPr>
            <w:tcW w:w="1770" w:type="dxa"/>
            <w:vAlign w:val="center"/>
          </w:tcPr>
          <w:p w14:paraId="19F55267">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根据甲方要求</w:t>
            </w:r>
          </w:p>
        </w:tc>
        <w:tc>
          <w:tcPr>
            <w:tcW w:w="1088" w:type="dxa"/>
            <w:vAlign w:val="center"/>
          </w:tcPr>
          <w:p w14:paraId="73670671">
            <w:pPr>
              <w:widowControl/>
              <w:jc w:val="center"/>
              <w:textAlignment w:val="center"/>
              <w:rPr>
                <w:rFonts w:ascii="Times New Roman" w:hAnsi="Times New Roman" w:cs="Times New Roman"/>
                <w:sz w:val="21"/>
                <w:szCs w:val="21"/>
              </w:rPr>
            </w:pPr>
            <w:r>
              <w:rPr>
                <w:rStyle w:val="482"/>
                <w:rFonts w:hint="default"/>
                <w:snapToGrid w:val="0"/>
                <w:color w:val="auto"/>
                <w:lang w:val="en-US" w:bidi="ar"/>
              </w:rPr>
              <w:t>根据甲方要求</w:t>
            </w:r>
          </w:p>
        </w:tc>
        <w:tc>
          <w:tcPr>
            <w:tcW w:w="3613" w:type="dxa"/>
            <w:vAlign w:val="center"/>
          </w:tcPr>
          <w:p w14:paraId="526F12C3">
            <w:pPr>
              <w:widowControl/>
              <w:textAlignment w:val="center"/>
              <w:rPr>
                <w:rFonts w:ascii="Times New Roman" w:hAnsi="Times New Roman" w:cs="Times New Roman"/>
                <w:sz w:val="21"/>
                <w:szCs w:val="21"/>
              </w:rPr>
            </w:pPr>
            <w:r>
              <w:rPr>
                <w:rStyle w:val="481"/>
                <w:rFonts w:hint="default"/>
                <w:snapToGrid w:val="0"/>
                <w:color w:val="auto"/>
                <w:sz w:val="21"/>
                <w:szCs w:val="21"/>
                <w:lang w:val="en-US" w:bidi="ar"/>
              </w:rPr>
              <w:t>甲方安排的其它合理内容</w:t>
            </w:r>
          </w:p>
        </w:tc>
      </w:tr>
    </w:tbl>
    <w:p w14:paraId="61AB7916">
      <w:pPr>
        <w:spacing w:before="220" w:line="228" w:lineRule="auto"/>
        <w:rPr>
          <w:rFonts w:hint="eastAsia"/>
          <w:b/>
          <w:bCs/>
          <w:spacing w:val="7"/>
          <w:sz w:val="21"/>
          <w:szCs w:val="21"/>
        </w:rPr>
      </w:pPr>
      <w:r>
        <w:rPr>
          <w:rFonts w:hint="eastAsia"/>
          <w:b/>
          <w:bCs/>
          <w:spacing w:val="7"/>
          <w:sz w:val="21"/>
          <w:szCs w:val="21"/>
        </w:rPr>
        <w:t>（</w:t>
      </w:r>
      <w:r>
        <w:rPr>
          <w:rFonts w:hint="eastAsia"/>
          <w:b/>
          <w:bCs/>
          <w:spacing w:val="7"/>
          <w:sz w:val="21"/>
          <w:szCs w:val="21"/>
          <w:lang w:val="en-US"/>
        </w:rPr>
        <w:t>二</w:t>
      </w:r>
      <w:r>
        <w:rPr>
          <w:rFonts w:hint="eastAsia"/>
          <w:b/>
          <w:bCs/>
          <w:spacing w:val="7"/>
          <w:sz w:val="21"/>
          <w:szCs w:val="21"/>
        </w:rPr>
        <w:t>）全区</w:t>
      </w:r>
      <w:r>
        <w:rPr>
          <w:rFonts w:hint="eastAsia"/>
          <w:b/>
          <w:bCs/>
          <w:spacing w:val="7"/>
          <w:sz w:val="21"/>
          <w:szCs w:val="21"/>
          <w:lang w:val="en-US"/>
        </w:rPr>
        <w:t>市政设施养护</w:t>
      </w:r>
      <w:r>
        <w:rPr>
          <w:rFonts w:hint="eastAsia"/>
          <w:b/>
          <w:bCs/>
          <w:spacing w:val="7"/>
          <w:sz w:val="21"/>
          <w:szCs w:val="21"/>
        </w:rPr>
        <w:t>监管服务：</w:t>
      </w:r>
    </w:p>
    <w:tbl>
      <w:tblPr>
        <w:tblStyle w:val="30"/>
        <w:tblW w:w="9418" w:type="dxa"/>
        <w:tblInd w:w="98" w:type="dxa"/>
        <w:tblLayout w:type="autofit"/>
        <w:tblCellMar>
          <w:top w:w="0" w:type="dxa"/>
          <w:left w:w="108" w:type="dxa"/>
          <w:bottom w:w="0" w:type="dxa"/>
          <w:right w:w="108" w:type="dxa"/>
        </w:tblCellMar>
      </w:tblPr>
      <w:tblGrid>
        <w:gridCol w:w="1259"/>
        <w:gridCol w:w="3644"/>
        <w:gridCol w:w="1194"/>
        <w:gridCol w:w="1430"/>
        <w:gridCol w:w="1891"/>
      </w:tblGrid>
      <w:tr w14:paraId="0976039C">
        <w:tblPrEx>
          <w:tblCellMar>
            <w:top w:w="0" w:type="dxa"/>
            <w:left w:w="108" w:type="dxa"/>
            <w:bottom w:w="0" w:type="dxa"/>
            <w:right w:w="108" w:type="dxa"/>
          </w:tblCellMar>
        </w:tblPrEx>
        <w:trPr>
          <w:trHeight w:val="443" w:hRule="atLeast"/>
        </w:trPr>
        <w:tc>
          <w:tcPr>
            <w:tcW w:w="1259" w:type="dxa"/>
            <w:tcBorders>
              <w:top w:val="single" w:color="auto" w:sz="4" w:space="0"/>
              <w:left w:val="single" w:color="000000" w:sz="4" w:space="0"/>
              <w:bottom w:val="single" w:color="auto" w:sz="4" w:space="0"/>
              <w:right w:val="single" w:color="000000" w:sz="4" w:space="0"/>
            </w:tcBorders>
            <w:vAlign w:val="center"/>
          </w:tcPr>
          <w:p w14:paraId="0A512360">
            <w:pPr>
              <w:widowControl/>
              <w:jc w:val="center"/>
              <w:textAlignment w:val="center"/>
              <w:rPr>
                <w:rFonts w:hint="eastAsia"/>
                <w:b/>
                <w:bCs/>
                <w:sz w:val="21"/>
                <w:szCs w:val="21"/>
              </w:rPr>
            </w:pPr>
            <w:r>
              <w:rPr>
                <w:rFonts w:hint="eastAsia"/>
                <w:b/>
                <w:bCs/>
                <w:snapToGrid w:val="0"/>
                <w:sz w:val="21"/>
                <w:szCs w:val="21"/>
                <w:lang w:val="en-US" w:bidi="ar"/>
              </w:rPr>
              <w:t>服务名称</w:t>
            </w:r>
          </w:p>
        </w:tc>
        <w:tc>
          <w:tcPr>
            <w:tcW w:w="3644" w:type="dxa"/>
            <w:tcBorders>
              <w:top w:val="single" w:color="auto" w:sz="4" w:space="0"/>
              <w:left w:val="single" w:color="000000" w:sz="4" w:space="0"/>
              <w:bottom w:val="single" w:color="auto" w:sz="4" w:space="0"/>
              <w:right w:val="single" w:color="000000" w:sz="4" w:space="0"/>
            </w:tcBorders>
            <w:vAlign w:val="center"/>
          </w:tcPr>
          <w:p w14:paraId="65C6E04E">
            <w:pPr>
              <w:widowControl/>
              <w:jc w:val="center"/>
              <w:textAlignment w:val="center"/>
              <w:rPr>
                <w:rFonts w:hint="eastAsia"/>
                <w:b/>
                <w:bCs/>
                <w:sz w:val="21"/>
                <w:szCs w:val="21"/>
              </w:rPr>
            </w:pPr>
            <w:r>
              <w:rPr>
                <w:rFonts w:hint="eastAsia"/>
                <w:b/>
                <w:bCs/>
                <w:snapToGrid w:val="0"/>
                <w:sz w:val="21"/>
                <w:szCs w:val="21"/>
                <w:lang w:val="en-US" w:bidi="ar"/>
              </w:rPr>
              <w:t>服务要求</w:t>
            </w:r>
          </w:p>
        </w:tc>
        <w:tc>
          <w:tcPr>
            <w:tcW w:w="1194" w:type="dxa"/>
            <w:tcBorders>
              <w:top w:val="single" w:color="auto" w:sz="4" w:space="0"/>
              <w:left w:val="single" w:color="000000" w:sz="4" w:space="0"/>
              <w:bottom w:val="single" w:color="auto" w:sz="4" w:space="0"/>
              <w:right w:val="single" w:color="000000" w:sz="4" w:space="0"/>
            </w:tcBorders>
            <w:vAlign w:val="center"/>
          </w:tcPr>
          <w:p w14:paraId="199806A6">
            <w:pPr>
              <w:widowControl/>
              <w:jc w:val="center"/>
              <w:textAlignment w:val="center"/>
              <w:rPr>
                <w:rFonts w:hint="eastAsia"/>
                <w:b/>
                <w:bCs/>
                <w:sz w:val="21"/>
                <w:szCs w:val="21"/>
              </w:rPr>
            </w:pPr>
            <w:r>
              <w:rPr>
                <w:rFonts w:hint="eastAsia"/>
                <w:b/>
                <w:bCs/>
                <w:snapToGrid w:val="0"/>
                <w:sz w:val="21"/>
                <w:szCs w:val="21"/>
                <w:lang w:val="en-US" w:bidi="ar"/>
              </w:rPr>
              <w:t>范围</w:t>
            </w:r>
          </w:p>
        </w:tc>
        <w:tc>
          <w:tcPr>
            <w:tcW w:w="1430" w:type="dxa"/>
            <w:tcBorders>
              <w:top w:val="single" w:color="auto" w:sz="4" w:space="0"/>
              <w:left w:val="single" w:color="000000" w:sz="4" w:space="0"/>
              <w:bottom w:val="single" w:color="auto" w:sz="4" w:space="0"/>
              <w:right w:val="single" w:color="000000" w:sz="4" w:space="0"/>
            </w:tcBorders>
            <w:vAlign w:val="center"/>
          </w:tcPr>
          <w:p w14:paraId="7843E0DF">
            <w:pPr>
              <w:widowControl/>
              <w:jc w:val="center"/>
              <w:textAlignment w:val="center"/>
              <w:rPr>
                <w:rFonts w:hint="eastAsia"/>
                <w:b/>
                <w:bCs/>
                <w:sz w:val="21"/>
                <w:szCs w:val="21"/>
              </w:rPr>
            </w:pPr>
            <w:r>
              <w:rPr>
                <w:rFonts w:hint="eastAsia"/>
                <w:b/>
                <w:bCs/>
                <w:snapToGrid w:val="0"/>
                <w:sz w:val="21"/>
                <w:szCs w:val="21"/>
                <w:lang w:val="en-US" w:bidi="ar"/>
              </w:rPr>
              <w:t>检查内容</w:t>
            </w:r>
          </w:p>
        </w:tc>
        <w:tc>
          <w:tcPr>
            <w:tcW w:w="1891" w:type="dxa"/>
            <w:tcBorders>
              <w:top w:val="single" w:color="auto" w:sz="4" w:space="0"/>
              <w:left w:val="single" w:color="000000" w:sz="4" w:space="0"/>
              <w:bottom w:val="single" w:color="auto" w:sz="4" w:space="0"/>
              <w:right w:val="single" w:color="auto" w:sz="4" w:space="0"/>
            </w:tcBorders>
            <w:noWrap/>
            <w:vAlign w:val="center"/>
          </w:tcPr>
          <w:p w14:paraId="5F16D1A8">
            <w:pPr>
              <w:widowControl/>
              <w:jc w:val="center"/>
              <w:textAlignment w:val="center"/>
              <w:rPr>
                <w:rFonts w:hint="eastAsia"/>
                <w:b/>
                <w:bCs/>
                <w:sz w:val="21"/>
                <w:szCs w:val="21"/>
              </w:rPr>
            </w:pPr>
            <w:r>
              <w:rPr>
                <w:rFonts w:hint="eastAsia"/>
                <w:b/>
                <w:bCs/>
                <w:snapToGrid w:val="0"/>
                <w:sz w:val="21"/>
                <w:szCs w:val="21"/>
                <w:lang w:val="en-US" w:bidi="ar"/>
              </w:rPr>
              <w:t>数量及频次</w:t>
            </w:r>
          </w:p>
        </w:tc>
      </w:tr>
      <w:tr w14:paraId="403AD98E">
        <w:tblPrEx>
          <w:tblCellMar>
            <w:top w:w="0" w:type="dxa"/>
            <w:left w:w="108" w:type="dxa"/>
            <w:bottom w:w="0" w:type="dxa"/>
            <w:right w:w="108" w:type="dxa"/>
          </w:tblCellMar>
        </w:tblPrEx>
        <w:trPr>
          <w:trHeight w:val="2086" w:hRule="atLeast"/>
        </w:trPr>
        <w:tc>
          <w:tcPr>
            <w:tcW w:w="1259" w:type="dxa"/>
            <w:tcBorders>
              <w:top w:val="single" w:color="auto" w:sz="4" w:space="0"/>
              <w:left w:val="single" w:color="auto" w:sz="4" w:space="0"/>
              <w:bottom w:val="single" w:color="auto" w:sz="4" w:space="0"/>
              <w:right w:val="single" w:color="000000" w:sz="4" w:space="0"/>
            </w:tcBorders>
            <w:noWrap/>
            <w:vAlign w:val="center"/>
          </w:tcPr>
          <w:p w14:paraId="0F752887">
            <w:pPr>
              <w:widowControl/>
              <w:jc w:val="center"/>
              <w:textAlignment w:val="center"/>
              <w:rPr>
                <w:rFonts w:hint="eastAsia"/>
                <w:sz w:val="21"/>
                <w:szCs w:val="21"/>
              </w:rPr>
            </w:pPr>
            <w:r>
              <w:rPr>
                <w:rStyle w:val="338"/>
                <w:rFonts w:hint="eastAsia" w:ascii="宋体" w:hAnsi="宋体" w:cs="宋体"/>
                <w:snapToGrid w:val="0"/>
                <w:color w:val="auto"/>
                <w:sz w:val="21"/>
                <w:szCs w:val="21"/>
                <w:lang w:val="en-US" w:bidi="ar"/>
              </w:rPr>
              <w:t>巡查监管</w:t>
            </w:r>
          </w:p>
        </w:tc>
        <w:tc>
          <w:tcPr>
            <w:tcW w:w="3644" w:type="dxa"/>
            <w:tcBorders>
              <w:top w:val="single" w:color="auto" w:sz="4" w:space="0"/>
              <w:left w:val="single" w:color="000000" w:sz="4" w:space="0"/>
              <w:bottom w:val="single" w:color="auto" w:sz="4" w:space="0"/>
              <w:right w:val="single" w:color="000000" w:sz="4" w:space="0"/>
            </w:tcBorders>
            <w:vAlign w:val="center"/>
          </w:tcPr>
          <w:p w14:paraId="1CA08701">
            <w:pPr>
              <w:widowControl/>
              <w:numPr>
                <w:ilvl w:val="0"/>
                <w:numId w:val="6"/>
              </w:numPr>
              <w:textAlignment w:val="center"/>
              <w:rPr>
                <w:rStyle w:val="338"/>
                <w:rFonts w:hint="eastAsia" w:ascii="宋体" w:hAnsi="宋体" w:cs="宋体"/>
                <w:snapToGrid w:val="0"/>
                <w:color w:val="auto"/>
                <w:sz w:val="21"/>
                <w:szCs w:val="21"/>
                <w:lang w:val="en-US" w:bidi="ar"/>
              </w:rPr>
            </w:pPr>
            <w:r>
              <w:rPr>
                <w:rStyle w:val="338"/>
                <w:rFonts w:hint="eastAsia" w:ascii="宋体" w:hAnsi="宋体" w:cs="宋体"/>
                <w:snapToGrid w:val="0"/>
                <w:color w:val="auto"/>
                <w:sz w:val="21"/>
                <w:szCs w:val="21"/>
                <w:lang w:val="en-US" w:bidi="ar"/>
              </w:rPr>
              <w:t>机动车为主，步行结合，检查各类养护病害；违章挖占行为的发现和报送。</w:t>
            </w:r>
            <w:r>
              <w:rPr>
                <w:rStyle w:val="321"/>
                <w:rFonts w:hint="default"/>
                <w:snapToGrid w:val="0"/>
                <w:color w:val="auto"/>
                <w:sz w:val="21"/>
                <w:szCs w:val="21"/>
                <w:lang w:val="en-US" w:bidi="ar"/>
              </w:rPr>
              <w:br w:type="textWrapping"/>
            </w:r>
            <w:r>
              <w:rPr>
                <w:rStyle w:val="321"/>
                <w:rFonts w:hint="default"/>
                <w:snapToGrid w:val="0"/>
                <w:color w:val="auto"/>
                <w:sz w:val="21"/>
                <w:szCs w:val="21"/>
                <w:lang w:val="en-US" w:bidi="ar"/>
              </w:rPr>
              <w:t>2</w:t>
            </w:r>
            <w:r>
              <w:rPr>
                <w:rStyle w:val="338"/>
                <w:rFonts w:hint="eastAsia" w:ascii="宋体" w:hAnsi="宋体" w:cs="宋体"/>
                <w:snapToGrid w:val="0"/>
                <w:color w:val="auto"/>
                <w:sz w:val="21"/>
                <w:szCs w:val="21"/>
                <w:lang w:val="en-US" w:bidi="ar"/>
              </w:rPr>
              <w:t>、每月整理形成现场检查问题清单及月报，定期将检查情况反馈至街道园区落实整改，并于次月</w:t>
            </w:r>
            <w:r>
              <w:rPr>
                <w:rStyle w:val="321"/>
                <w:rFonts w:hint="default"/>
                <w:snapToGrid w:val="0"/>
                <w:color w:val="auto"/>
                <w:sz w:val="21"/>
                <w:szCs w:val="21"/>
                <w:lang w:val="en-US" w:bidi="ar"/>
              </w:rPr>
              <w:t>15</w:t>
            </w:r>
            <w:r>
              <w:rPr>
                <w:rStyle w:val="338"/>
                <w:rFonts w:hint="eastAsia" w:ascii="宋体" w:hAnsi="宋体" w:cs="宋体"/>
                <w:snapToGrid w:val="0"/>
                <w:color w:val="auto"/>
                <w:sz w:val="21"/>
                <w:szCs w:val="21"/>
                <w:lang w:val="en-US" w:bidi="ar"/>
              </w:rPr>
              <w:t>日前针对存在问题整改情况予以复查并评估各街道、区管理单位整改率情况报告。</w:t>
            </w:r>
            <w:r>
              <w:rPr>
                <w:rStyle w:val="321"/>
                <w:rFonts w:hint="default"/>
                <w:snapToGrid w:val="0"/>
                <w:color w:val="auto"/>
                <w:sz w:val="21"/>
                <w:szCs w:val="21"/>
                <w:lang w:val="en-US" w:bidi="ar"/>
              </w:rPr>
              <w:br w:type="textWrapping"/>
            </w:r>
            <w:r>
              <w:rPr>
                <w:rStyle w:val="321"/>
                <w:rFonts w:hint="default"/>
                <w:snapToGrid w:val="0"/>
                <w:color w:val="auto"/>
                <w:sz w:val="21"/>
                <w:szCs w:val="21"/>
                <w:lang w:val="en-US" w:bidi="ar"/>
              </w:rPr>
              <w:t>3</w:t>
            </w:r>
            <w:r>
              <w:rPr>
                <w:rStyle w:val="338"/>
                <w:rFonts w:hint="eastAsia" w:ascii="宋体" w:hAnsi="宋体" w:cs="宋体"/>
                <w:snapToGrid w:val="0"/>
                <w:color w:val="auto"/>
                <w:sz w:val="21"/>
                <w:szCs w:val="21"/>
                <w:lang w:val="en-US" w:bidi="ar"/>
              </w:rPr>
              <w:t>、不定期组织开展专项检查、隐患排查。</w:t>
            </w:r>
          </w:p>
          <w:p w14:paraId="55680189">
            <w:pPr>
              <w:widowControl/>
              <w:textAlignment w:val="center"/>
              <w:rPr>
                <w:rStyle w:val="338"/>
                <w:rFonts w:hint="eastAsia" w:ascii="宋体" w:hAnsi="宋体" w:cs="宋体"/>
                <w:snapToGrid w:val="0"/>
                <w:color w:val="auto"/>
                <w:sz w:val="21"/>
                <w:szCs w:val="21"/>
                <w:lang w:val="en-US" w:bidi="ar"/>
              </w:rPr>
            </w:pPr>
            <w:r>
              <w:rPr>
                <w:rStyle w:val="338"/>
                <w:rFonts w:hint="eastAsia" w:ascii="宋体" w:hAnsi="宋体" w:cs="宋体"/>
                <w:snapToGrid w:val="0"/>
                <w:color w:val="auto"/>
                <w:sz w:val="21"/>
                <w:szCs w:val="21"/>
                <w:lang w:val="en-US" w:bidi="ar"/>
              </w:rPr>
              <w:t>4、甲方其他指令要求。</w:t>
            </w:r>
          </w:p>
        </w:tc>
        <w:tc>
          <w:tcPr>
            <w:tcW w:w="1194" w:type="dxa"/>
            <w:tcBorders>
              <w:top w:val="single" w:color="auto" w:sz="4" w:space="0"/>
              <w:left w:val="single" w:color="000000" w:sz="4" w:space="0"/>
              <w:bottom w:val="single" w:color="auto" w:sz="4" w:space="0"/>
              <w:right w:val="single" w:color="000000" w:sz="4" w:space="0"/>
            </w:tcBorders>
            <w:vAlign w:val="center"/>
          </w:tcPr>
          <w:p w14:paraId="120FCC40">
            <w:pPr>
              <w:widowControl/>
              <w:jc w:val="center"/>
              <w:textAlignment w:val="center"/>
              <w:rPr>
                <w:rFonts w:hint="eastAsia"/>
                <w:sz w:val="21"/>
                <w:szCs w:val="21"/>
              </w:rPr>
            </w:pPr>
            <w:r>
              <w:rPr>
                <w:rFonts w:hint="eastAsia"/>
                <w:snapToGrid w:val="0"/>
                <w:sz w:val="21"/>
                <w:szCs w:val="21"/>
                <w:lang w:val="en-US" w:bidi="ar"/>
              </w:rPr>
              <w:t>全区区域</w:t>
            </w:r>
          </w:p>
        </w:tc>
        <w:tc>
          <w:tcPr>
            <w:tcW w:w="1430" w:type="dxa"/>
            <w:tcBorders>
              <w:top w:val="single" w:color="auto" w:sz="4" w:space="0"/>
              <w:left w:val="single" w:color="000000" w:sz="4" w:space="0"/>
              <w:bottom w:val="single" w:color="auto" w:sz="4" w:space="0"/>
              <w:right w:val="single" w:color="000000" w:sz="4" w:space="0"/>
            </w:tcBorders>
            <w:vAlign w:val="center"/>
          </w:tcPr>
          <w:p w14:paraId="031B60CF">
            <w:pPr>
              <w:widowControl/>
              <w:jc w:val="center"/>
              <w:textAlignment w:val="center"/>
              <w:rPr>
                <w:rFonts w:hint="eastAsia"/>
                <w:sz w:val="21"/>
                <w:szCs w:val="21"/>
              </w:rPr>
            </w:pPr>
            <w:r>
              <w:rPr>
                <w:rFonts w:hint="eastAsia"/>
                <w:snapToGrid w:val="0"/>
                <w:sz w:val="21"/>
                <w:szCs w:val="21"/>
                <w:lang w:val="en-US" w:bidi="ar"/>
              </w:rPr>
              <w:t>市政设施各种病害巡查</w:t>
            </w:r>
          </w:p>
        </w:tc>
        <w:tc>
          <w:tcPr>
            <w:tcW w:w="1891" w:type="dxa"/>
            <w:tcBorders>
              <w:top w:val="single" w:color="auto" w:sz="4" w:space="0"/>
              <w:left w:val="single" w:color="000000" w:sz="4" w:space="0"/>
              <w:bottom w:val="single" w:color="auto" w:sz="4" w:space="0"/>
              <w:right w:val="single" w:color="auto" w:sz="4" w:space="0"/>
            </w:tcBorders>
            <w:vAlign w:val="center"/>
          </w:tcPr>
          <w:p w14:paraId="4C5DA975">
            <w:pPr>
              <w:widowControl/>
              <w:jc w:val="center"/>
              <w:textAlignment w:val="center"/>
              <w:rPr>
                <w:rFonts w:hint="eastAsia"/>
                <w:sz w:val="21"/>
                <w:szCs w:val="21"/>
              </w:rPr>
            </w:pPr>
            <w:r>
              <w:rPr>
                <w:rStyle w:val="338"/>
                <w:rFonts w:hint="eastAsia" w:ascii="宋体" w:hAnsi="宋体" w:cs="宋体"/>
                <w:snapToGrid w:val="0"/>
                <w:color w:val="auto"/>
                <w:sz w:val="21"/>
                <w:szCs w:val="21"/>
                <w:lang w:val="en-US" w:bidi="ar"/>
              </w:rPr>
              <w:t>街道组抽取</w:t>
            </w:r>
            <w:r>
              <w:rPr>
                <w:rStyle w:val="321"/>
                <w:rFonts w:hint="default"/>
                <w:snapToGrid w:val="0"/>
                <w:color w:val="auto"/>
                <w:sz w:val="21"/>
                <w:szCs w:val="21"/>
                <w:lang w:val="en-US" w:bidi="ar"/>
              </w:rPr>
              <w:t>2</w:t>
            </w:r>
            <w:r>
              <w:rPr>
                <w:rStyle w:val="338"/>
                <w:rFonts w:hint="eastAsia" w:ascii="宋体" w:hAnsi="宋体" w:cs="宋体"/>
                <w:snapToGrid w:val="0"/>
                <w:color w:val="auto"/>
                <w:sz w:val="21"/>
                <w:szCs w:val="21"/>
                <w:lang w:val="en-US" w:bidi="ar"/>
              </w:rPr>
              <w:t>个样本点</w:t>
            </w:r>
            <w:r>
              <w:rPr>
                <w:rStyle w:val="321"/>
                <w:rFonts w:hint="default"/>
                <w:snapToGrid w:val="0"/>
                <w:color w:val="auto"/>
                <w:sz w:val="21"/>
                <w:szCs w:val="21"/>
                <w:lang w:val="en-US" w:bidi="ar"/>
              </w:rPr>
              <w:t>/</w:t>
            </w:r>
            <w:r>
              <w:rPr>
                <w:rStyle w:val="338"/>
                <w:rFonts w:hint="eastAsia" w:ascii="宋体" w:hAnsi="宋体" w:cs="宋体"/>
                <w:snapToGrid w:val="0"/>
                <w:color w:val="auto"/>
                <w:sz w:val="21"/>
                <w:szCs w:val="21"/>
                <w:lang w:val="en-US" w:bidi="ar"/>
              </w:rPr>
              <w:t>月，园区组抽取3个样本点</w:t>
            </w:r>
          </w:p>
        </w:tc>
      </w:tr>
    </w:tbl>
    <w:p w14:paraId="2CB8E438">
      <w:pPr>
        <w:spacing w:before="129" w:line="360" w:lineRule="auto"/>
        <w:ind w:left="136"/>
        <w:rPr>
          <w:rFonts w:hint="eastAsia"/>
          <w:b/>
          <w:bCs/>
          <w:spacing w:val="4"/>
          <w:sz w:val="21"/>
          <w:szCs w:val="21"/>
        </w:rPr>
      </w:pPr>
      <w:r>
        <w:rPr>
          <w:rFonts w:hint="eastAsia"/>
          <w:b/>
          <w:bCs/>
          <w:spacing w:val="4"/>
          <w:sz w:val="21"/>
          <w:szCs w:val="21"/>
          <w:lang w:val="en-US"/>
        </w:rPr>
        <w:t>三、服务要求</w:t>
      </w:r>
      <w:r>
        <w:rPr>
          <w:rFonts w:hint="eastAsia"/>
          <w:b/>
          <w:bCs/>
          <w:spacing w:val="4"/>
          <w:sz w:val="21"/>
          <w:szCs w:val="21"/>
        </w:rPr>
        <w:t>：</w:t>
      </w:r>
    </w:p>
    <w:p w14:paraId="4C1804B2">
      <w:pPr>
        <w:spacing w:before="129" w:line="360" w:lineRule="auto"/>
        <w:ind w:left="136"/>
        <w:rPr>
          <w:rFonts w:hint="eastAsia"/>
          <w:b/>
          <w:bCs/>
          <w:spacing w:val="4"/>
          <w:sz w:val="21"/>
          <w:szCs w:val="21"/>
          <w:highlight w:val="none"/>
          <w:lang w:val="en-US"/>
        </w:rPr>
      </w:pPr>
      <w:r>
        <w:rPr>
          <w:rFonts w:hint="eastAsia"/>
          <w:spacing w:val="-1"/>
          <w:sz w:val="24"/>
          <w:szCs w:val="24"/>
          <w:lang w:val="en-US"/>
        </w:rPr>
        <w:t>★</w:t>
      </w:r>
      <w:r>
        <w:rPr>
          <w:rFonts w:hint="eastAsia"/>
          <w:b/>
          <w:bCs/>
          <w:spacing w:val="4"/>
          <w:sz w:val="21"/>
          <w:szCs w:val="21"/>
          <w:lang w:val="en-US"/>
        </w:rPr>
        <w:t>1、人员及车辆配置要求</w:t>
      </w:r>
    </w:p>
    <w:p w14:paraId="5078FE06">
      <w:pPr>
        <w:spacing w:before="129" w:line="360" w:lineRule="auto"/>
        <w:ind w:left="136"/>
        <w:rPr>
          <w:rFonts w:hint="eastAsia"/>
          <w:spacing w:val="4"/>
          <w:sz w:val="21"/>
          <w:szCs w:val="21"/>
          <w:highlight w:val="none"/>
          <w:lang w:val="en-US"/>
        </w:rPr>
      </w:pPr>
      <w:r>
        <w:rPr>
          <w:rFonts w:hint="eastAsia"/>
          <w:spacing w:val="4"/>
          <w:sz w:val="21"/>
          <w:szCs w:val="21"/>
          <w:highlight w:val="none"/>
          <w:lang w:val="en-US"/>
        </w:rPr>
        <w:t>投标人应满足上述工作所需要的人员数量及专业技术职称及车辆使用要求，根据甲方指令要求提供专业人员及车辆服务，具体要求见下表。</w:t>
      </w:r>
    </w:p>
    <w:tbl>
      <w:tblPr>
        <w:tblStyle w:val="30"/>
        <w:tblW w:w="90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8"/>
        <w:gridCol w:w="2152"/>
        <w:gridCol w:w="6297"/>
      </w:tblGrid>
      <w:tr w14:paraId="600A4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08" w:type="dxa"/>
            <w:tcBorders>
              <w:bottom w:val="single" w:color="auto" w:sz="4" w:space="0"/>
            </w:tcBorders>
            <w:vAlign w:val="center"/>
          </w:tcPr>
          <w:p w14:paraId="4CB61275">
            <w:pPr>
              <w:widowControl/>
              <w:kinsoku w:val="0"/>
              <w:autoSpaceDE w:val="0"/>
              <w:autoSpaceDN w:val="0"/>
              <w:adjustRightInd w:val="0"/>
              <w:snapToGrid w:val="0"/>
              <w:jc w:val="center"/>
              <w:textAlignment w:val="center"/>
              <w:rPr>
                <w:rFonts w:hint="eastAsia"/>
                <w:b/>
                <w:bCs/>
                <w:snapToGrid w:val="0"/>
                <w:sz w:val="21"/>
                <w:szCs w:val="21"/>
                <w:highlight w:val="none"/>
                <w:lang w:val="en-US" w:bidi="ar"/>
              </w:rPr>
            </w:pPr>
            <w:r>
              <w:rPr>
                <w:rFonts w:hint="eastAsia"/>
                <w:b/>
                <w:bCs/>
                <w:snapToGrid w:val="0"/>
                <w:sz w:val="21"/>
                <w:szCs w:val="21"/>
                <w:highlight w:val="none"/>
                <w:lang w:val="en-US" w:bidi="ar"/>
              </w:rPr>
              <w:t>序号</w:t>
            </w:r>
          </w:p>
        </w:tc>
        <w:tc>
          <w:tcPr>
            <w:tcW w:w="2152" w:type="dxa"/>
            <w:tcBorders>
              <w:bottom w:val="single" w:color="auto" w:sz="4" w:space="0"/>
            </w:tcBorders>
            <w:vAlign w:val="center"/>
          </w:tcPr>
          <w:p w14:paraId="7FEEEA04">
            <w:pPr>
              <w:widowControl/>
              <w:kinsoku w:val="0"/>
              <w:autoSpaceDE w:val="0"/>
              <w:autoSpaceDN w:val="0"/>
              <w:adjustRightInd w:val="0"/>
              <w:snapToGrid w:val="0"/>
              <w:jc w:val="center"/>
              <w:textAlignment w:val="center"/>
              <w:rPr>
                <w:rFonts w:hint="eastAsia"/>
                <w:b/>
                <w:bCs/>
                <w:snapToGrid w:val="0"/>
                <w:sz w:val="21"/>
                <w:szCs w:val="21"/>
                <w:highlight w:val="none"/>
                <w:lang w:val="en-US" w:bidi="ar"/>
              </w:rPr>
            </w:pPr>
            <w:r>
              <w:rPr>
                <w:rFonts w:hint="eastAsia"/>
                <w:b/>
                <w:bCs/>
                <w:snapToGrid w:val="0"/>
                <w:sz w:val="21"/>
                <w:szCs w:val="21"/>
                <w:highlight w:val="none"/>
                <w:lang w:val="en-US" w:bidi="ar"/>
              </w:rPr>
              <w:t>名称</w:t>
            </w:r>
          </w:p>
        </w:tc>
        <w:tc>
          <w:tcPr>
            <w:tcW w:w="6297" w:type="dxa"/>
            <w:tcBorders>
              <w:bottom w:val="single" w:color="auto" w:sz="4" w:space="0"/>
            </w:tcBorders>
            <w:vAlign w:val="center"/>
          </w:tcPr>
          <w:p w14:paraId="0B94A1A7">
            <w:pPr>
              <w:widowControl/>
              <w:kinsoku w:val="0"/>
              <w:autoSpaceDE w:val="0"/>
              <w:autoSpaceDN w:val="0"/>
              <w:adjustRightInd w:val="0"/>
              <w:snapToGrid w:val="0"/>
              <w:jc w:val="center"/>
              <w:textAlignment w:val="center"/>
              <w:rPr>
                <w:rFonts w:hint="eastAsia"/>
                <w:b/>
                <w:bCs/>
                <w:snapToGrid w:val="0"/>
                <w:sz w:val="21"/>
                <w:szCs w:val="21"/>
                <w:highlight w:val="none"/>
                <w:lang w:val="en-US" w:bidi="ar"/>
              </w:rPr>
            </w:pPr>
            <w:r>
              <w:rPr>
                <w:rFonts w:hint="eastAsia"/>
                <w:b/>
                <w:bCs/>
                <w:snapToGrid w:val="0"/>
                <w:sz w:val="21"/>
                <w:szCs w:val="21"/>
                <w:highlight w:val="none"/>
                <w:lang w:val="en-US" w:bidi="ar"/>
              </w:rPr>
              <w:t>服务要求</w:t>
            </w:r>
          </w:p>
        </w:tc>
      </w:tr>
      <w:tr w14:paraId="53052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08" w:type="dxa"/>
            <w:vMerge w:val="restart"/>
            <w:tcBorders>
              <w:top w:val="single" w:color="auto" w:sz="4" w:space="0"/>
              <w:left w:val="single" w:color="auto" w:sz="4" w:space="0"/>
              <w:bottom w:val="nil"/>
            </w:tcBorders>
            <w:vAlign w:val="center"/>
          </w:tcPr>
          <w:p w14:paraId="04C9C2E8">
            <w:pPr>
              <w:pStyle w:val="484"/>
              <w:widowControl/>
              <w:kinsoku w:val="0"/>
              <w:autoSpaceDE w:val="0"/>
              <w:autoSpaceDN w:val="0"/>
              <w:adjustRightInd w:val="0"/>
              <w:snapToGrid w:val="0"/>
              <w:spacing w:line="257" w:lineRule="exact"/>
              <w:jc w:val="center"/>
              <w:textAlignment w:val="baseline"/>
              <w:rPr>
                <w:rFonts w:hint="eastAsia"/>
                <w:sz w:val="21"/>
                <w:szCs w:val="21"/>
                <w:highlight w:val="none"/>
              </w:rPr>
            </w:pPr>
            <w:r>
              <w:rPr>
                <w:position w:val="1"/>
                <w:sz w:val="21"/>
                <w:szCs w:val="21"/>
                <w:highlight w:val="none"/>
              </w:rPr>
              <w:t>1</w:t>
            </w:r>
          </w:p>
        </w:tc>
        <w:tc>
          <w:tcPr>
            <w:tcW w:w="2152" w:type="dxa"/>
            <w:tcBorders>
              <w:top w:val="single" w:color="auto" w:sz="4" w:space="0"/>
            </w:tcBorders>
            <w:vAlign w:val="center"/>
          </w:tcPr>
          <w:p w14:paraId="4B46FFFE">
            <w:pPr>
              <w:pStyle w:val="484"/>
              <w:spacing w:before="61" w:line="228" w:lineRule="auto"/>
              <w:jc w:val="both"/>
              <w:rPr>
                <w:rFonts w:hint="eastAsia"/>
                <w:sz w:val="21"/>
                <w:szCs w:val="21"/>
                <w:highlight w:val="none"/>
                <w:lang w:eastAsia="zh-CN"/>
              </w:rPr>
            </w:pPr>
            <w:r>
              <w:rPr>
                <w:spacing w:val="7"/>
                <w:sz w:val="21"/>
                <w:szCs w:val="21"/>
                <w:highlight w:val="none"/>
              </w:rPr>
              <w:t>项目负责人</w:t>
            </w:r>
          </w:p>
        </w:tc>
        <w:tc>
          <w:tcPr>
            <w:tcW w:w="6297" w:type="dxa"/>
            <w:tcBorders>
              <w:top w:val="single" w:color="auto" w:sz="4" w:space="0"/>
            </w:tcBorders>
            <w:vAlign w:val="center"/>
          </w:tcPr>
          <w:p w14:paraId="7DD79893">
            <w:pPr>
              <w:pStyle w:val="484"/>
              <w:widowControl/>
              <w:kinsoku w:val="0"/>
              <w:autoSpaceDE w:val="0"/>
              <w:autoSpaceDN w:val="0"/>
              <w:adjustRightInd w:val="0"/>
              <w:snapToGrid w:val="0"/>
              <w:jc w:val="both"/>
              <w:textAlignment w:val="baseline"/>
              <w:rPr>
                <w:rFonts w:hint="eastAsia"/>
                <w:sz w:val="21"/>
                <w:szCs w:val="21"/>
                <w:highlight w:val="none"/>
                <w:lang w:eastAsia="zh-CN"/>
              </w:rPr>
            </w:pPr>
            <w:r>
              <w:rPr>
                <w:rFonts w:hint="eastAsia"/>
                <w:spacing w:val="11"/>
                <w:sz w:val="21"/>
                <w:szCs w:val="21"/>
                <w:highlight w:val="none"/>
                <w:lang w:eastAsia="zh-CN"/>
              </w:rPr>
              <w:t>市政公用工程专业监理工程师，</w:t>
            </w:r>
            <w:r>
              <w:rPr>
                <w:spacing w:val="11"/>
                <w:sz w:val="21"/>
                <w:szCs w:val="21"/>
                <w:highlight w:val="none"/>
                <w:lang w:eastAsia="zh-CN"/>
              </w:rPr>
              <w:t>负责整个监管项目的前期筹划、部署</w:t>
            </w:r>
            <w:r>
              <w:rPr>
                <w:spacing w:val="8"/>
                <w:sz w:val="21"/>
                <w:szCs w:val="21"/>
                <w:highlight w:val="none"/>
                <w:lang w:eastAsia="zh-CN"/>
              </w:rPr>
              <w:t>实施及全过程管理</w:t>
            </w:r>
            <w:r>
              <w:rPr>
                <w:rFonts w:hint="eastAsia"/>
                <w:spacing w:val="8"/>
                <w:sz w:val="21"/>
                <w:szCs w:val="21"/>
                <w:highlight w:val="none"/>
                <w:lang w:eastAsia="zh-CN"/>
              </w:rPr>
              <w:t>，根据采购人的指令，不限工作时间，1小时内到现场。</w:t>
            </w:r>
          </w:p>
        </w:tc>
      </w:tr>
      <w:tr w14:paraId="38AB3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608" w:type="dxa"/>
            <w:vMerge w:val="continue"/>
            <w:tcBorders>
              <w:top w:val="nil"/>
              <w:left w:val="single" w:color="auto" w:sz="4" w:space="0"/>
              <w:bottom w:val="nil"/>
            </w:tcBorders>
            <w:vAlign w:val="center"/>
          </w:tcPr>
          <w:p w14:paraId="08F90AFE">
            <w:pPr>
              <w:widowControl/>
              <w:kinsoku w:val="0"/>
              <w:autoSpaceDE w:val="0"/>
              <w:autoSpaceDN w:val="0"/>
              <w:adjustRightInd w:val="0"/>
              <w:snapToGrid w:val="0"/>
              <w:jc w:val="center"/>
              <w:textAlignment w:val="baseline"/>
              <w:rPr>
                <w:rFonts w:hint="eastAsia" w:ascii="Arial"/>
                <w:sz w:val="21"/>
                <w:szCs w:val="21"/>
                <w:highlight w:val="none"/>
              </w:rPr>
            </w:pPr>
          </w:p>
        </w:tc>
        <w:tc>
          <w:tcPr>
            <w:tcW w:w="2152" w:type="dxa"/>
            <w:vAlign w:val="center"/>
          </w:tcPr>
          <w:p w14:paraId="5527740F">
            <w:pPr>
              <w:pStyle w:val="484"/>
              <w:spacing w:before="62" w:line="228" w:lineRule="auto"/>
              <w:jc w:val="both"/>
              <w:rPr>
                <w:rFonts w:hint="eastAsia"/>
                <w:sz w:val="21"/>
                <w:szCs w:val="21"/>
                <w:highlight w:val="none"/>
              </w:rPr>
            </w:pPr>
            <w:r>
              <w:rPr>
                <w:spacing w:val="8"/>
                <w:sz w:val="21"/>
                <w:szCs w:val="21"/>
                <w:highlight w:val="none"/>
              </w:rPr>
              <w:t>项目安全工程师</w:t>
            </w:r>
          </w:p>
        </w:tc>
        <w:tc>
          <w:tcPr>
            <w:tcW w:w="6297" w:type="dxa"/>
            <w:vAlign w:val="center"/>
          </w:tcPr>
          <w:p w14:paraId="659C4FB8">
            <w:pPr>
              <w:pStyle w:val="484"/>
              <w:widowControl/>
              <w:kinsoku w:val="0"/>
              <w:autoSpaceDE w:val="0"/>
              <w:autoSpaceDN w:val="0"/>
              <w:adjustRightInd w:val="0"/>
              <w:snapToGrid w:val="0"/>
              <w:ind w:firstLine="7"/>
              <w:jc w:val="both"/>
              <w:textAlignment w:val="baseline"/>
              <w:rPr>
                <w:rFonts w:hint="eastAsia"/>
                <w:sz w:val="21"/>
                <w:szCs w:val="21"/>
                <w:highlight w:val="none"/>
                <w:lang w:eastAsia="zh-CN"/>
              </w:rPr>
            </w:pPr>
            <w:r>
              <w:rPr>
                <w:rFonts w:hint="eastAsia"/>
                <w:spacing w:val="11"/>
                <w:sz w:val="21"/>
                <w:szCs w:val="21"/>
                <w:highlight w:val="none"/>
                <w:lang w:eastAsia="zh-CN"/>
              </w:rPr>
              <w:t>安全工程师，</w:t>
            </w:r>
            <w:r>
              <w:rPr>
                <w:spacing w:val="11"/>
                <w:sz w:val="21"/>
                <w:szCs w:val="21"/>
                <w:highlight w:val="none"/>
                <w:lang w:eastAsia="zh-CN"/>
              </w:rPr>
              <w:t>负责项目监管人员安全培训及现场安</w:t>
            </w:r>
            <w:r>
              <w:rPr>
                <w:spacing w:val="7"/>
                <w:sz w:val="21"/>
                <w:szCs w:val="21"/>
                <w:highlight w:val="none"/>
                <w:lang w:eastAsia="zh-CN"/>
              </w:rPr>
              <w:t>全管理</w:t>
            </w:r>
            <w:r>
              <w:rPr>
                <w:rFonts w:hint="eastAsia"/>
                <w:spacing w:val="7"/>
                <w:sz w:val="21"/>
                <w:szCs w:val="21"/>
                <w:highlight w:val="none"/>
                <w:lang w:eastAsia="zh-CN"/>
              </w:rPr>
              <w:t>。</w:t>
            </w:r>
          </w:p>
        </w:tc>
      </w:tr>
      <w:tr w14:paraId="30935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7" w:hRule="atLeast"/>
        </w:trPr>
        <w:tc>
          <w:tcPr>
            <w:tcW w:w="608" w:type="dxa"/>
            <w:vMerge w:val="continue"/>
            <w:tcBorders>
              <w:top w:val="nil"/>
              <w:left w:val="single" w:color="auto" w:sz="4" w:space="0"/>
              <w:bottom w:val="single" w:color="auto" w:sz="4" w:space="0"/>
            </w:tcBorders>
            <w:vAlign w:val="center"/>
          </w:tcPr>
          <w:p w14:paraId="1AA00F15">
            <w:pPr>
              <w:widowControl/>
              <w:kinsoku w:val="0"/>
              <w:autoSpaceDE w:val="0"/>
              <w:autoSpaceDN w:val="0"/>
              <w:adjustRightInd w:val="0"/>
              <w:snapToGrid w:val="0"/>
              <w:jc w:val="center"/>
              <w:textAlignment w:val="baseline"/>
              <w:rPr>
                <w:rFonts w:hint="eastAsia" w:ascii="Arial"/>
                <w:sz w:val="21"/>
                <w:szCs w:val="21"/>
                <w:highlight w:val="none"/>
              </w:rPr>
            </w:pPr>
          </w:p>
        </w:tc>
        <w:tc>
          <w:tcPr>
            <w:tcW w:w="2152" w:type="dxa"/>
            <w:tcBorders>
              <w:bottom w:val="single" w:color="auto" w:sz="4" w:space="0"/>
            </w:tcBorders>
            <w:vAlign w:val="center"/>
          </w:tcPr>
          <w:p w14:paraId="096F4FEE">
            <w:pPr>
              <w:pStyle w:val="484"/>
              <w:spacing w:line="227" w:lineRule="auto"/>
              <w:jc w:val="both"/>
              <w:rPr>
                <w:rFonts w:hint="eastAsia"/>
                <w:sz w:val="21"/>
                <w:szCs w:val="21"/>
                <w:highlight w:val="none"/>
                <w:lang w:eastAsia="zh-CN"/>
              </w:rPr>
            </w:pPr>
            <w:r>
              <w:rPr>
                <w:rFonts w:hint="eastAsia"/>
                <w:spacing w:val="8"/>
                <w:sz w:val="21"/>
                <w:szCs w:val="21"/>
                <w:highlight w:val="none"/>
                <w:lang w:eastAsia="zh-CN"/>
              </w:rPr>
              <w:t>巡查测评人员</w:t>
            </w:r>
          </w:p>
        </w:tc>
        <w:tc>
          <w:tcPr>
            <w:tcW w:w="6297" w:type="dxa"/>
            <w:tcBorders>
              <w:bottom w:val="single" w:color="auto" w:sz="4" w:space="0"/>
            </w:tcBorders>
            <w:vAlign w:val="center"/>
          </w:tcPr>
          <w:p w14:paraId="0E5A12E3">
            <w:pPr>
              <w:pStyle w:val="484"/>
              <w:widowControl/>
              <w:kinsoku w:val="0"/>
              <w:autoSpaceDE w:val="0"/>
              <w:autoSpaceDN w:val="0"/>
              <w:adjustRightInd w:val="0"/>
              <w:snapToGrid w:val="0"/>
              <w:jc w:val="both"/>
              <w:textAlignment w:val="baseline"/>
              <w:rPr>
                <w:rFonts w:hint="eastAsia"/>
                <w:sz w:val="21"/>
                <w:szCs w:val="21"/>
                <w:highlight w:val="none"/>
                <w:lang w:eastAsia="zh-CN"/>
              </w:rPr>
            </w:pPr>
            <w:r>
              <w:rPr>
                <w:rFonts w:hint="eastAsia"/>
                <w:spacing w:val="4"/>
                <w:sz w:val="21"/>
                <w:szCs w:val="21"/>
                <w:highlight w:val="none"/>
                <w:lang w:eastAsia="zh-CN"/>
              </w:rPr>
              <w:t>负责全区范围内巡查监管（含公厕、中转站等设施巡查及夜间城市照明巡查），督促相关单位及时维修设施病害；防汛、扫雪防冻等期间做好值班值守，及时开展巡查，反馈采购人辖区路面情况；根据采购人的指令，不限工作时间，1小时内到现场。</w:t>
            </w:r>
          </w:p>
        </w:tc>
      </w:tr>
      <w:tr w14:paraId="18B0A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608" w:type="dxa"/>
            <w:vMerge w:val="continue"/>
            <w:tcBorders>
              <w:top w:val="single" w:color="auto" w:sz="4" w:space="0"/>
              <w:left w:val="single" w:color="auto" w:sz="4" w:space="0"/>
            </w:tcBorders>
            <w:vAlign w:val="center"/>
          </w:tcPr>
          <w:p w14:paraId="1F43CA79">
            <w:pPr>
              <w:widowControl/>
              <w:kinsoku w:val="0"/>
              <w:autoSpaceDE w:val="0"/>
              <w:autoSpaceDN w:val="0"/>
              <w:adjustRightInd w:val="0"/>
              <w:snapToGrid w:val="0"/>
              <w:jc w:val="center"/>
              <w:textAlignment w:val="baseline"/>
              <w:rPr>
                <w:rFonts w:hint="eastAsia" w:ascii="Arial"/>
                <w:sz w:val="21"/>
                <w:szCs w:val="21"/>
                <w:highlight w:val="none"/>
              </w:rPr>
            </w:pPr>
          </w:p>
        </w:tc>
        <w:tc>
          <w:tcPr>
            <w:tcW w:w="2152" w:type="dxa"/>
            <w:tcBorders>
              <w:top w:val="single" w:color="auto" w:sz="4" w:space="0"/>
            </w:tcBorders>
            <w:vAlign w:val="center"/>
          </w:tcPr>
          <w:p w14:paraId="06BB3590">
            <w:pPr>
              <w:pStyle w:val="484"/>
              <w:spacing w:before="62" w:line="229" w:lineRule="auto"/>
              <w:jc w:val="both"/>
              <w:rPr>
                <w:rFonts w:hint="eastAsia"/>
                <w:sz w:val="21"/>
                <w:szCs w:val="21"/>
                <w:highlight w:val="none"/>
              </w:rPr>
            </w:pPr>
            <w:r>
              <w:rPr>
                <w:spacing w:val="4"/>
                <w:sz w:val="21"/>
                <w:szCs w:val="21"/>
                <w:highlight w:val="none"/>
              </w:rPr>
              <w:t>资料员</w:t>
            </w:r>
          </w:p>
        </w:tc>
        <w:tc>
          <w:tcPr>
            <w:tcW w:w="6297" w:type="dxa"/>
            <w:tcBorders>
              <w:top w:val="single" w:color="auto" w:sz="4" w:space="0"/>
            </w:tcBorders>
            <w:vAlign w:val="center"/>
          </w:tcPr>
          <w:p w14:paraId="5702923A">
            <w:pPr>
              <w:pStyle w:val="484"/>
              <w:widowControl/>
              <w:kinsoku w:val="0"/>
              <w:autoSpaceDE w:val="0"/>
              <w:autoSpaceDN w:val="0"/>
              <w:adjustRightInd w:val="0"/>
              <w:snapToGrid w:val="0"/>
              <w:jc w:val="both"/>
              <w:textAlignment w:val="baseline"/>
              <w:rPr>
                <w:rFonts w:hint="eastAsia"/>
                <w:sz w:val="21"/>
                <w:szCs w:val="21"/>
                <w:highlight w:val="none"/>
                <w:lang w:eastAsia="zh-CN"/>
              </w:rPr>
            </w:pPr>
            <w:r>
              <w:rPr>
                <w:rFonts w:hint="eastAsia"/>
                <w:spacing w:val="11"/>
                <w:sz w:val="21"/>
                <w:szCs w:val="21"/>
                <w:highlight w:val="none"/>
                <w:lang w:eastAsia="zh-CN"/>
              </w:rPr>
              <w:t>熟练掌握养护资料归档、对接流程，</w:t>
            </w:r>
            <w:r>
              <w:rPr>
                <w:spacing w:val="11"/>
                <w:sz w:val="21"/>
                <w:szCs w:val="21"/>
                <w:highlight w:val="none"/>
                <w:lang w:eastAsia="zh-CN"/>
              </w:rPr>
              <w:t>根据监管测评人员每天反馈的情况，做好资料收集、整理和</w:t>
            </w:r>
            <w:r>
              <w:rPr>
                <w:spacing w:val="-1"/>
                <w:sz w:val="21"/>
                <w:szCs w:val="21"/>
                <w:highlight w:val="none"/>
                <w:lang w:eastAsia="zh-CN"/>
              </w:rPr>
              <w:t>汇总工作，并形成简报报至招标人</w:t>
            </w:r>
          </w:p>
        </w:tc>
      </w:tr>
      <w:tr w14:paraId="2CC9DE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608" w:type="dxa"/>
            <w:vAlign w:val="center"/>
          </w:tcPr>
          <w:p w14:paraId="4D2D33B3">
            <w:pPr>
              <w:pStyle w:val="484"/>
              <w:widowControl/>
              <w:kinsoku w:val="0"/>
              <w:autoSpaceDE w:val="0"/>
              <w:autoSpaceDN w:val="0"/>
              <w:adjustRightInd w:val="0"/>
              <w:snapToGrid w:val="0"/>
              <w:spacing w:line="257" w:lineRule="exact"/>
              <w:jc w:val="center"/>
              <w:textAlignment w:val="baseline"/>
              <w:rPr>
                <w:rFonts w:hint="eastAsia"/>
                <w:sz w:val="21"/>
                <w:szCs w:val="21"/>
                <w:highlight w:val="none"/>
              </w:rPr>
            </w:pPr>
            <w:r>
              <w:rPr>
                <w:position w:val="1"/>
                <w:sz w:val="21"/>
                <w:szCs w:val="21"/>
                <w:highlight w:val="none"/>
              </w:rPr>
              <w:t>2</w:t>
            </w:r>
          </w:p>
        </w:tc>
        <w:tc>
          <w:tcPr>
            <w:tcW w:w="2152" w:type="dxa"/>
            <w:vAlign w:val="center"/>
          </w:tcPr>
          <w:p w14:paraId="5A253118">
            <w:pPr>
              <w:pStyle w:val="484"/>
              <w:widowControl/>
              <w:kinsoku w:val="0"/>
              <w:autoSpaceDE w:val="0"/>
              <w:autoSpaceDN w:val="0"/>
              <w:adjustRightInd w:val="0"/>
              <w:snapToGrid w:val="0"/>
              <w:jc w:val="both"/>
              <w:textAlignment w:val="baseline"/>
              <w:rPr>
                <w:rFonts w:hint="eastAsia"/>
                <w:spacing w:val="11"/>
                <w:sz w:val="21"/>
                <w:szCs w:val="21"/>
                <w:highlight w:val="none"/>
                <w:lang w:eastAsia="zh-CN"/>
              </w:rPr>
            </w:pPr>
            <w:r>
              <w:rPr>
                <w:rFonts w:hint="eastAsia"/>
                <w:spacing w:val="11"/>
                <w:sz w:val="21"/>
                <w:szCs w:val="21"/>
                <w:highlight w:val="none"/>
              </w:rPr>
              <w:t>巡查</w:t>
            </w:r>
            <w:r>
              <w:rPr>
                <w:rFonts w:hint="eastAsia"/>
                <w:spacing w:val="4"/>
                <w:sz w:val="21"/>
                <w:szCs w:val="21"/>
                <w:highlight w:val="none"/>
                <w:lang w:eastAsia="zh-CN"/>
              </w:rPr>
              <w:t>车辆</w:t>
            </w:r>
          </w:p>
        </w:tc>
        <w:tc>
          <w:tcPr>
            <w:tcW w:w="6297" w:type="dxa"/>
            <w:vAlign w:val="center"/>
          </w:tcPr>
          <w:p w14:paraId="5FD9421B">
            <w:pPr>
              <w:pStyle w:val="484"/>
              <w:widowControl/>
              <w:kinsoku w:val="0"/>
              <w:autoSpaceDE w:val="0"/>
              <w:autoSpaceDN w:val="0"/>
              <w:adjustRightInd w:val="0"/>
              <w:snapToGrid w:val="0"/>
              <w:jc w:val="both"/>
              <w:textAlignment w:val="baseline"/>
              <w:rPr>
                <w:rFonts w:hint="eastAsia"/>
                <w:spacing w:val="11"/>
                <w:sz w:val="21"/>
                <w:szCs w:val="21"/>
                <w:highlight w:val="none"/>
                <w:lang w:eastAsia="zh-CN"/>
              </w:rPr>
            </w:pPr>
            <w:r>
              <w:rPr>
                <w:rFonts w:hint="eastAsia"/>
                <w:spacing w:val="11"/>
                <w:sz w:val="21"/>
                <w:szCs w:val="21"/>
                <w:highlight w:val="none"/>
                <w:lang w:val="en-US" w:eastAsia="zh-CN"/>
              </w:rPr>
              <w:t>至少2辆，</w:t>
            </w:r>
            <w:r>
              <w:rPr>
                <w:rFonts w:hint="eastAsia"/>
                <w:spacing w:val="11"/>
                <w:sz w:val="21"/>
                <w:szCs w:val="21"/>
                <w:highlight w:val="none"/>
                <w:lang w:eastAsia="zh-CN"/>
              </w:rPr>
              <w:t>用作主城区、街道、园区市政设施考核测评巡查交通工具</w:t>
            </w:r>
          </w:p>
        </w:tc>
      </w:tr>
    </w:tbl>
    <w:p w14:paraId="575F176F">
      <w:pPr>
        <w:spacing w:before="148" w:line="360" w:lineRule="auto"/>
        <w:ind w:left="445"/>
        <w:rPr>
          <w:rFonts w:hint="eastAsia"/>
          <w:spacing w:val="8"/>
          <w:sz w:val="21"/>
          <w:szCs w:val="21"/>
        </w:rPr>
      </w:pPr>
      <w:r>
        <w:rPr>
          <w:rFonts w:hint="eastAsia"/>
          <w:spacing w:val="8"/>
          <w:sz w:val="21"/>
          <w:szCs w:val="21"/>
          <w:lang w:val="en-US"/>
        </w:rPr>
        <w:t>2</w:t>
      </w:r>
      <w:r>
        <w:rPr>
          <w:rFonts w:hint="eastAsia"/>
          <w:spacing w:val="8"/>
          <w:sz w:val="21"/>
          <w:szCs w:val="21"/>
        </w:rPr>
        <w:t>、中标供应商专业人员未经采购人同意不得更换，由此造成的损失由中标供应商自行承担并赔偿给采购人造成的损失。确需更换时，须报采购人同意，更换后人员不得低于原人员资质和技术水平。采购人如发现配备人员不能履行职责，可要求对涉及人员作出调整以适应项目需求。</w:t>
      </w:r>
    </w:p>
    <w:p w14:paraId="7612D849">
      <w:pPr>
        <w:spacing w:before="148" w:line="360" w:lineRule="auto"/>
        <w:ind w:left="445"/>
        <w:rPr>
          <w:rFonts w:hint="eastAsia"/>
          <w:spacing w:val="8"/>
          <w:sz w:val="21"/>
          <w:szCs w:val="21"/>
        </w:rPr>
      </w:pPr>
      <w:r>
        <w:rPr>
          <w:rFonts w:hint="eastAsia"/>
          <w:spacing w:val="8"/>
          <w:sz w:val="21"/>
          <w:szCs w:val="21"/>
          <w:lang w:val="en-US"/>
        </w:rPr>
        <w:t>3</w:t>
      </w:r>
      <w:r>
        <w:rPr>
          <w:rFonts w:hint="eastAsia"/>
          <w:spacing w:val="8"/>
          <w:sz w:val="21"/>
          <w:szCs w:val="21"/>
        </w:rPr>
        <w:t>、中标供应商用于本项目的车辆必须满足项目需求，且不得挪作他用，未经采购人同意不得更换，由此造成的损失由中标供应商自行承担并赔偿给采购人造成的损失。</w:t>
      </w:r>
    </w:p>
    <w:p w14:paraId="4C0055FD">
      <w:pPr>
        <w:spacing w:before="129" w:line="360" w:lineRule="auto"/>
        <w:ind w:left="139"/>
        <w:rPr>
          <w:rFonts w:hint="eastAsia"/>
          <w:b/>
          <w:bCs/>
          <w:spacing w:val="4"/>
          <w:sz w:val="21"/>
          <w:szCs w:val="21"/>
          <w:lang w:val="en-US"/>
        </w:rPr>
      </w:pPr>
      <w:r>
        <w:rPr>
          <w:b/>
          <w:bCs/>
          <w:spacing w:val="4"/>
          <w:sz w:val="21"/>
          <w:szCs w:val="21"/>
        </w:rPr>
        <w:t>四、</w:t>
      </w:r>
      <w:r>
        <w:rPr>
          <w:rFonts w:hint="eastAsia"/>
          <w:b/>
          <w:bCs/>
          <w:spacing w:val="4"/>
          <w:sz w:val="21"/>
          <w:szCs w:val="21"/>
          <w:lang w:val="en-US"/>
        </w:rPr>
        <w:t>考核办法</w:t>
      </w:r>
    </w:p>
    <w:p w14:paraId="43EFB349">
      <w:pPr>
        <w:spacing w:before="129" w:line="360" w:lineRule="auto"/>
        <w:ind w:left="139"/>
        <w:rPr>
          <w:rFonts w:hint="eastAsia"/>
          <w:b/>
          <w:bCs/>
          <w:spacing w:val="4"/>
          <w:sz w:val="21"/>
          <w:szCs w:val="21"/>
          <w:lang w:val="en-US"/>
        </w:rPr>
      </w:pPr>
      <w:r>
        <w:rPr>
          <w:rFonts w:hint="eastAsia"/>
          <w:b/>
          <w:bCs/>
          <w:spacing w:val="4"/>
          <w:sz w:val="21"/>
          <w:szCs w:val="21"/>
          <w:lang w:val="en-US"/>
        </w:rPr>
        <w:t>采取日常检查与定期考评相结合的方式，每月组织一次对监理服务质量进行综合评分，每扣1分考核扣款500元。连续两次考核低于90分或单次考核低于60分的，启动清退程序。</w:t>
      </w:r>
    </w:p>
    <w:tbl>
      <w:tblPr>
        <w:tblStyle w:val="30"/>
        <w:tblW w:w="9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529"/>
        <w:gridCol w:w="1418"/>
        <w:gridCol w:w="861"/>
        <w:gridCol w:w="5945"/>
      </w:tblGrid>
      <w:tr w14:paraId="57332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tcBorders>
              <w:tl2br w:val="nil"/>
              <w:tr2bl w:val="nil"/>
            </w:tcBorders>
            <w:tcMar>
              <w:top w:w="60" w:type="dxa"/>
              <w:left w:w="120" w:type="dxa"/>
              <w:bottom w:w="30" w:type="dxa"/>
              <w:right w:w="120" w:type="dxa"/>
            </w:tcMar>
            <w:vAlign w:val="center"/>
          </w:tcPr>
          <w:p w14:paraId="5DBDD255">
            <w:pPr>
              <w:jc w:val="center"/>
              <w:rPr>
                <w:rFonts w:hint="eastAsia"/>
                <w:b/>
                <w:bCs/>
                <w:sz w:val="21"/>
                <w:szCs w:val="21"/>
              </w:rPr>
            </w:pPr>
            <w:r>
              <w:rPr>
                <w:rFonts w:hint="eastAsia"/>
                <w:b/>
                <w:bCs/>
                <w:sz w:val="21"/>
                <w:szCs w:val="21"/>
              </w:rPr>
              <w:t>考核维度</w:t>
            </w:r>
          </w:p>
        </w:tc>
        <w:tc>
          <w:tcPr>
            <w:tcW w:w="1418" w:type="dxa"/>
            <w:tcBorders>
              <w:tl2br w:val="nil"/>
              <w:tr2bl w:val="nil"/>
            </w:tcBorders>
            <w:tcMar>
              <w:top w:w="60" w:type="dxa"/>
              <w:left w:w="120" w:type="dxa"/>
              <w:bottom w:w="30" w:type="dxa"/>
              <w:right w:w="120" w:type="dxa"/>
            </w:tcMar>
            <w:vAlign w:val="center"/>
          </w:tcPr>
          <w:p w14:paraId="563AE669">
            <w:pPr>
              <w:jc w:val="center"/>
              <w:rPr>
                <w:rFonts w:hint="eastAsia"/>
                <w:b/>
                <w:bCs/>
                <w:sz w:val="21"/>
                <w:szCs w:val="21"/>
              </w:rPr>
            </w:pPr>
            <w:r>
              <w:rPr>
                <w:rFonts w:hint="eastAsia"/>
                <w:b/>
                <w:bCs/>
                <w:sz w:val="21"/>
                <w:szCs w:val="21"/>
              </w:rPr>
              <w:t>子项名称</w:t>
            </w:r>
          </w:p>
        </w:tc>
        <w:tc>
          <w:tcPr>
            <w:tcW w:w="861" w:type="dxa"/>
            <w:tcBorders>
              <w:tl2br w:val="nil"/>
              <w:tr2bl w:val="nil"/>
            </w:tcBorders>
            <w:tcMar>
              <w:top w:w="60" w:type="dxa"/>
              <w:left w:w="120" w:type="dxa"/>
              <w:bottom w:w="30" w:type="dxa"/>
              <w:right w:w="120" w:type="dxa"/>
            </w:tcMar>
            <w:vAlign w:val="center"/>
          </w:tcPr>
          <w:p w14:paraId="2CA63AB0">
            <w:pPr>
              <w:jc w:val="center"/>
              <w:rPr>
                <w:rFonts w:hint="eastAsia"/>
                <w:b/>
                <w:bCs/>
                <w:sz w:val="21"/>
                <w:szCs w:val="21"/>
              </w:rPr>
            </w:pPr>
            <w:r>
              <w:rPr>
                <w:rFonts w:hint="eastAsia"/>
                <w:b/>
                <w:bCs/>
                <w:sz w:val="21"/>
                <w:szCs w:val="21"/>
              </w:rPr>
              <w:t>分值</w:t>
            </w:r>
          </w:p>
        </w:tc>
        <w:tc>
          <w:tcPr>
            <w:tcW w:w="5945" w:type="dxa"/>
            <w:tcBorders>
              <w:tl2br w:val="nil"/>
              <w:tr2bl w:val="nil"/>
            </w:tcBorders>
            <w:tcMar>
              <w:top w:w="60" w:type="dxa"/>
              <w:left w:w="120" w:type="dxa"/>
              <w:bottom w:w="30" w:type="dxa"/>
              <w:right w:w="120" w:type="dxa"/>
            </w:tcMar>
            <w:vAlign w:val="center"/>
          </w:tcPr>
          <w:p w14:paraId="0026450A">
            <w:pPr>
              <w:jc w:val="center"/>
              <w:rPr>
                <w:rFonts w:hint="eastAsia"/>
                <w:b/>
                <w:bCs/>
                <w:sz w:val="21"/>
                <w:szCs w:val="21"/>
              </w:rPr>
            </w:pPr>
            <w:r>
              <w:rPr>
                <w:rFonts w:hint="eastAsia"/>
                <w:b/>
                <w:bCs/>
                <w:sz w:val="21"/>
                <w:szCs w:val="21"/>
              </w:rPr>
              <w:t>考核标准</w:t>
            </w:r>
          </w:p>
        </w:tc>
      </w:tr>
      <w:tr w14:paraId="7375B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restart"/>
            <w:tcBorders>
              <w:tl2br w:val="nil"/>
              <w:tr2bl w:val="nil"/>
            </w:tcBorders>
            <w:tcMar>
              <w:top w:w="60" w:type="dxa"/>
              <w:left w:w="120" w:type="dxa"/>
              <w:bottom w:w="30" w:type="dxa"/>
              <w:right w:w="120" w:type="dxa"/>
            </w:tcMar>
            <w:vAlign w:val="center"/>
          </w:tcPr>
          <w:p w14:paraId="618FBCF6">
            <w:pPr>
              <w:jc w:val="center"/>
              <w:rPr>
                <w:rFonts w:hint="eastAsia"/>
                <w:sz w:val="21"/>
                <w:szCs w:val="21"/>
              </w:rPr>
            </w:pPr>
            <w:r>
              <w:rPr>
                <w:rFonts w:hint="eastAsia"/>
                <w:sz w:val="21"/>
                <w:szCs w:val="21"/>
              </w:rPr>
              <w:t>一、质量监理（30分）</w:t>
            </w:r>
          </w:p>
        </w:tc>
        <w:tc>
          <w:tcPr>
            <w:tcW w:w="1418" w:type="dxa"/>
            <w:tcBorders>
              <w:tl2br w:val="nil"/>
              <w:tr2bl w:val="nil"/>
            </w:tcBorders>
            <w:tcMar>
              <w:top w:w="60" w:type="dxa"/>
              <w:left w:w="120" w:type="dxa"/>
              <w:bottom w:w="30" w:type="dxa"/>
              <w:right w:w="120" w:type="dxa"/>
            </w:tcMar>
            <w:vAlign w:val="center"/>
          </w:tcPr>
          <w:p w14:paraId="62510A9F">
            <w:pPr>
              <w:jc w:val="center"/>
              <w:rPr>
                <w:rFonts w:hint="eastAsia"/>
                <w:sz w:val="21"/>
                <w:szCs w:val="21"/>
              </w:rPr>
            </w:pPr>
            <w:r>
              <w:rPr>
                <w:rFonts w:hint="eastAsia"/>
                <w:sz w:val="21"/>
                <w:szCs w:val="21"/>
              </w:rPr>
              <w:t>养护方案审核</w:t>
            </w:r>
          </w:p>
        </w:tc>
        <w:tc>
          <w:tcPr>
            <w:tcW w:w="861" w:type="dxa"/>
            <w:tcBorders>
              <w:tl2br w:val="nil"/>
              <w:tr2bl w:val="nil"/>
            </w:tcBorders>
            <w:tcMar>
              <w:top w:w="60" w:type="dxa"/>
              <w:left w:w="120" w:type="dxa"/>
              <w:bottom w:w="30" w:type="dxa"/>
              <w:right w:w="120" w:type="dxa"/>
            </w:tcMar>
            <w:vAlign w:val="center"/>
          </w:tcPr>
          <w:p w14:paraId="5A116D1F">
            <w:pPr>
              <w:jc w:val="center"/>
              <w:rPr>
                <w:rFonts w:hint="eastAsia"/>
                <w:sz w:val="21"/>
                <w:szCs w:val="21"/>
              </w:rPr>
            </w:pPr>
            <w:r>
              <w:rPr>
                <w:rFonts w:hint="eastAsia"/>
                <w:sz w:val="21"/>
                <w:szCs w:val="21"/>
              </w:rPr>
              <w:t>6</w:t>
            </w:r>
          </w:p>
        </w:tc>
        <w:tc>
          <w:tcPr>
            <w:tcW w:w="5945" w:type="dxa"/>
            <w:tcBorders>
              <w:tl2br w:val="nil"/>
              <w:tr2bl w:val="nil"/>
            </w:tcBorders>
            <w:tcMar>
              <w:top w:w="60" w:type="dxa"/>
              <w:left w:w="120" w:type="dxa"/>
              <w:bottom w:w="30" w:type="dxa"/>
              <w:right w:w="120" w:type="dxa"/>
            </w:tcMar>
            <w:vAlign w:val="center"/>
          </w:tcPr>
          <w:p w14:paraId="699425A9">
            <w:pPr>
              <w:rPr>
                <w:rFonts w:hint="eastAsia"/>
                <w:sz w:val="21"/>
                <w:szCs w:val="21"/>
              </w:rPr>
            </w:pPr>
            <w:r>
              <w:rPr>
                <w:rFonts w:hint="eastAsia"/>
                <w:sz w:val="21"/>
                <w:szCs w:val="21"/>
              </w:rPr>
              <w:t>审核及时准确，无遗漏关键内容，得6分；审核不及时，每延迟1天扣1分；方案存在明显缺陷未发现，每次扣3分，扣完为止。</w:t>
            </w:r>
          </w:p>
        </w:tc>
      </w:tr>
      <w:tr w14:paraId="18A51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06158980">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0348B8F6">
            <w:pPr>
              <w:jc w:val="center"/>
              <w:rPr>
                <w:rFonts w:hint="eastAsia"/>
                <w:sz w:val="21"/>
                <w:szCs w:val="21"/>
              </w:rPr>
            </w:pPr>
            <w:r>
              <w:rPr>
                <w:rFonts w:hint="eastAsia"/>
                <w:sz w:val="21"/>
                <w:szCs w:val="21"/>
              </w:rPr>
              <w:t>原材料与设备检验</w:t>
            </w:r>
          </w:p>
        </w:tc>
        <w:tc>
          <w:tcPr>
            <w:tcW w:w="861" w:type="dxa"/>
            <w:tcBorders>
              <w:tl2br w:val="nil"/>
              <w:tr2bl w:val="nil"/>
            </w:tcBorders>
            <w:tcMar>
              <w:top w:w="60" w:type="dxa"/>
              <w:left w:w="120" w:type="dxa"/>
              <w:bottom w:w="30" w:type="dxa"/>
              <w:right w:w="120" w:type="dxa"/>
            </w:tcMar>
            <w:vAlign w:val="center"/>
          </w:tcPr>
          <w:p w14:paraId="17EC7775">
            <w:pPr>
              <w:jc w:val="center"/>
              <w:rPr>
                <w:rFonts w:hint="eastAsia"/>
                <w:sz w:val="21"/>
                <w:szCs w:val="21"/>
              </w:rPr>
            </w:pPr>
            <w:r>
              <w:rPr>
                <w:rFonts w:hint="eastAsia"/>
                <w:sz w:val="21"/>
                <w:szCs w:val="21"/>
              </w:rPr>
              <w:t>8</w:t>
            </w:r>
          </w:p>
        </w:tc>
        <w:tc>
          <w:tcPr>
            <w:tcW w:w="5945" w:type="dxa"/>
            <w:tcBorders>
              <w:tl2br w:val="nil"/>
              <w:tr2bl w:val="nil"/>
            </w:tcBorders>
            <w:tcMar>
              <w:top w:w="60" w:type="dxa"/>
              <w:left w:w="120" w:type="dxa"/>
              <w:bottom w:w="30" w:type="dxa"/>
              <w:right w:w="120" w:type="dxa"/>
            </w:tcMar>
            <w:vAlign w:val="center"/>
          </w:tcPr>
          <w:p w14:paraId="65AF7EEC">
            <w:pPr>
              <w:rPr>
                <w:rFonts w:hint="eastAsia"/>
                <w:sz w:val="21"/>
                <w:szCs w:val="21"/>
              </w:rPr>
            </w:pPr>
            <w:r>
              <w:rPr>
                <w:rFonts w:hint="eastAsia"/>
                <w:sz w:val="21"/>
                <w:szCs w:val="21"/>
              </w:rPr>
              <w:t>检验全面、规范，未出现不合格材料/设备用于工程的情况，得8分；发现不合格材料/设备未及时制止使用，每次扣4分；未按规定见证取样送检，每次扣2分，扣完为止。</w:t>
            </w:r>
          </w:p>
        </w:tc>
      </w:tr>
      <w:tr w14:paraId="48426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104F97A9">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5879D86E">
            <w:pPr>
              <w:jc w:val="center"/>
              <w:rPr>
                <w:rFonts w:hint="eastAsia"/>
                <w:sz w:val="21"/>
                <w:szCs w:val="21"/>
              </w:rPr>
            </w:pPr>
            <w:r>
              <w:rPr>
                <w:rFonts w:hint="eastAsia"/>
                <w:sz w:val="21"/>
                <w:szCs w:val="21"/>
              </w:rPr>
              <w:t>施工过程质量控制</w:t>
            </w:r>
          </w:p>
        </w:tc>
        <w:tc>
          <w:tcPr>
            <w:tcW w:w="861" w:type="dxa"/>
            <w:tcBorders>
              <w:tl2br w:val="nil"/>
              <w:tr2bl w:val="nil"/>
            </w:tcBorders>
            <w:tcMar>
              <w:top w:w="60" w:type="dxa"/>
              <w:left w:w="120" w:type="dxa"/>
              <w:bottom w:w="30" w:type="dxa"/>
              <w:right w:w="120" w:type="dxa"/>
            </w:tcMar>
            <w:vAlign w:val="center"/>
          </w:tcPr>
          <w:p w14:paraId="5570C9FA">
            <w:pPr>
              <w:jc w:val="center"/>
              <w:rPr>
                <w:rFonts w:hint="eastAsia"/>
                <w:sz w:val="21"/>
                <w:szCs w:val="21"/>
              </w:rPr>
            </w:pPr>
            <w:r>
              <w:rPr>
                <w:rFonts w:hint="eastAsia"/>
                <w:sz w:val="21"/>
                <w:szCs w:val="21"/>
              </w:rPr>
              <w:t>10</w:t>
            </w:r>
          </w:p>
        </w:tc>
        <w:tc>
          <w:tcPr>
            <w:tcW w:w="5945" w:type="dxa"/>
            <w:tcBorders>
              <w:tl2br w:val="nil"/>
              <w:tr2bl w:val="nil"/>
            </w:tcBorders>
            <w:tcMar>
              <w:top w:w="60" w:type="dxa"/>
              <w:left w:w="120" w:type="dxa"/>
              <w:bottom w:w="30" w:type="dxa"/>
              <w:right w:w="120" w:type="dxa"/>
            </w:tcMar>
            <w:vAlign w:val="center"/>
          </w:tcPr>
          <w:p w14:paraId="630169BD">
            <w:pPr>
              <w:rPr>
                <w:rFonts w:hint="eastAsia"/>
                <w:sz w:val="21"/>
                <w:szCs w:val="21"/>
              </w:rPr>
            </w:pPr>
            <w:r>
              <w:rPr>
                <w:rFonts w:hint="eastAsia"/>
                <w:sz w:val="21"/>
                <w:szCs w:val="21"/>
              </w:rPr>
              <w:t>施工过程无质量隐患，各分项、分部工程验收合格，得10分；发现质量隐患未及时要求整改，每次扣3分；旁站监理不到位，出现质量问题，每次扣5分，扣完为止。</w:t>
            </w:r>
          </w:p>
        </w:tc>
      </w:tr>
      <w:tr w14:paraId="7313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35EC6E44">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4A4EE63E">
            <w:pPr>
              <w:jc w:val="center"/>
              <w:rPr>
                <w:rFonts w:hint="eastAsia"/>
                <w:sz w:val="21"/>
                <w:szCs w:val="21"/>
              </w:rPr>
            </w:pPr>
            <w:r>
              <w:rPr>
                <w:rFonts w:hint="eastAsia"/>
                <w:sz w:val="21"/>
                <w:szCs w:val="21"/>
              </w:rPr>
              <w:t>质量问题处理</w:t>
            </w:r>
          </w:p>
        </w:tc>
        <w:tc>
          <w:tcPr>
            <w:tcW w:w="861" w:type="dxa"/>
            <w:tcBorders>
              <w:tl2br w:val="nil"/>
              <w:tr2bl w:val="nil"/>
            </w:tcBorders>
            <w:tcMar>
              <w:top w:w="60" w:type="dxa"/>
              <w:left w:w="120" w:type="dxa"/>
              <w:bottom w:w="30" w:type="dxa"/>
              <w:right w:w="120" w:type="dxa"/>
            </w:tcMar>
            <w:vAlign w:val="center"/>
          </w:tcPr>
          <w:p w14:paraId="4FE3B390">
            <w:pPr>
              <w:jc w:val="center"/>
              <w:rPr>
                <w:rFonts w:hint="eastAsia"/>
                <w:sz w:val="21"/>
                <w:szCs w:val="21"/>
              </w:rPr>
            </w:pPr>
            <w:r>
              <w:rPr>
                <w:rFonts w:hint="eastAsia"/>
                <w:sz w:val="21"/>
                <w:szCs w:val="21"/>
              </w:rPr>
              <w:t>6</w:t>
            </w:r>
          </w:p>
        </w:tc>
        <w:tc>
          <w:tcPr>
            <w:tcW w:w="5945" w:type="dxa"/>
            <w:tcBorders>
              <w:tl2br w:val="nil"/>
              <w:tr2bl w:val="nil"/>
            </w:tcBorders>
            <w:tcMar>
              <w:top w:w="60" w:type="dxa"/>
              <w:left w:w="120" w:type="dxa"/>
              <w:bottom w:w="30" w:type="dxa"/>
              <w:right w:w="120" w:type="dxa"/>
            </w:tcMar>
            <w:vAlign w:val="center"/>
          </w:tcPr>
          <w:p w14:paraId="6D6C6963">
            <w:pPr>
              <w:rPr>
                <w:rFonts w:hint="eastAsia"/>
                <w:sz w:val="21"/>
                <w:szCs w:val="21"/>
              </w:rPr>
            </w:pPr>
            <w:r>
              <w:rPr>
                <w:rFonts w:hint="eastAsia"/>
                <w:sz w:val="21"/>
                <w:szCs w:val="21"/>
              </w:rPr>
              <w:t>质量问题处理及时、彻底，整改复查合格，得6分；对质量问题拖延处理或整改复查不合格，每次扣2分，扣完为止。</w:t>
            </w:r>
          </w:p>
        </w:tc>
      </w:tr>
      <w:tr w14:paraId="7A10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restart"/>
            <w:tcBorders>
              <w:tl2br w:val="nil"/>
              <w:tr2bl w:val="nil"/>
            </w:tcBorders>
            <w:tcMar>
              <w:top w:w="60" w:type="dxa"/>
              <w:left w:w="120" w:type="dxa"/>
              <w:bottom w:w="30" w:type="dxa"/>
              <w:right w:w="120" w:type="dxa"/>
            </w:tcMar>
            <w:vAlign w:val="center"/>
          </w:tcPr>
          <w:p w14:paraId="5C6462BC">
            <w:pPr>
              <w:jc w:val="center"/>
              <w:rPr>
                <w:rFonts w:hint="eastAsia"/>
                <w:sz w:val="21"/>
                <w:szCs w:val="21"/>
              </w:rPr>
            </w:pPr>
            <w:r>
              <w:rPr>
                <w:rFonts w:hint="eastAsia"/>
                <w:sz w:val="21"/>
                <w:szCs w:val="21"/>
              </w:rPr>
              <w:t>二、安全监理（25分）</w:t>
            </w:r>
          </w:p>
        </w:tc>
        <w:tc>
          <w:tcPr>
            <w:tcW w:w="1418" w:type="dxa"/>
            <w:tcBorders>
              <w:tl2br w:val="nil"/>
              <w:tr2bl w:val="nil"/>
            </w:tcBorders>
            <w:tcMar>
              <w:top w:w="60" w:type="dxa"/>
              <w:left w:w="120" w:type="dxa"/>
              <w:bottom w:w="30" w:type="dxa"/>
              <w:right w:w="120" w:type="dxa"/>
            </w:tcMar>
            <w:vAlign w:val="center"/>
          </w:tcPr>
          <w:p w14:paraId="122CAD7A">
            <w:pPr>
              <w:jc w:val="center"/>
              <w:rPr>
                <w:rFonts w:hint="eastAsia"/>
                <w:sz w:val="21"/>
                <w:szCs w:val="21"/>
              </w:rPr>
            </w:pPr>
            <w:r>
              <w:rPr>
                <w:rFonts w:hint="eastAsia"/>
                <w:sz w:val="21"/>
                <w:szCs w:val="21"/>
              </w:rPr>
              <w:t>安全管理制度审核</w:t>
            </w:r>
          </w:p>
        </w:tc>
        <w:tc>
          <w:tcPr>
            <w:tcW w:w="861" w:type="dxa"/>
            <w:tcBorders>
              <w:tl2br w:val="nil"/>
              <w:tr2bl w:val="nil"/>
            </w:tcBorders>
            <w:tcMar>
              <w:top w:w="60" w:type="dxa"/>
              <w:left w:w="120" w:type="dxa"/>
              <w:bottom w:w="30" w:type="dxa"/>
              <w:right w:w="120" w:type="dxa"/>
            </w:tcMar>
            <w:vAlign w:val="center"/>
          </w:tcPr>
          <w:p w14:paraId="5707D95E">
            <w:pPr>
              <w:jc w:val="center"/>
              <w:rPr>
                <w:rFonts w:hint="eastAsia"/>
                <w:sz w:val="21"/>
                <w:szCs w:val="21"/>
              </w:rPr>
            </w:pPr>
            <w:r>
              <w:rPr>
                <w:rFonts w:hint="eastAsia"/>
                <w:sz w:val="21"/>
                <w:szCs w:val="21"/>
              </w:rPr>
              <w:t>5</w:t>
            </w:r>
          </w:p>
        </w:tc>
        <w:tc>
          <w:tcPr>
            <w:tcW w:w="5945" w:type="dxa"/>
            <w:tcBorders>
              <w:tl2br w:val="nil"/>
              <w:tr2bl w:val="nil"/>
            </w:tcBorders>
            <w:tcMar>
              <w:top w:w="60" w:type="dxa"/>
              <w:left w:w="120" w:type="dxa"/>
              <w:bottom w:w="30" w:type="dxa"/>
              <w:right w:w="120" w:type="dxa"/>
            </w:tcMar>
            <w:vAlign w:val="center"/>
          </w:tcPr>
          <w:p w14:paraId="632ABFE4">
            <w:pPr>
              <w:rPr>
                <w:rFonts w:hint="eastAsia"/>
                <w:sz w:val="21"/>
                <w:szCs w:val="21"/>
              </w:rPr>
            </w:pPr>
            <w:r>
              <w:rPr>
                <w:rFonts w:hint="eastAsia"/>
                <w:sz w:val="21"/>
                <w:szCs w:val="21"/>
              </w:rPr>
              <w:t>审核及时、准确，得5分；审核不及时或未发现方案中的安全隐患，每次扣2分，扣完为止。</w:t>
            </w:r>
          </w:p>
        </w:tc>
      </w:tr>
      <w:tr w14:paraId="60481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64E6DFF4">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082A6ED5">
            <w:pPr>
              <w:jc w:val="center"/>
              <w:rPr>
                <w:rFonts w:hint="eastAsia"/>
                <w:sz w:val="21"/>
                <w:szCs w:val="21"/>
              </w:rPr>
            </w:pPr>
            <w:r>
              <w:rPr>
                <w:rFonts w:hint="eastAsia"/>
                <w:sz w:val="21"/>
                <w:szCs w:val="21"/>
              </w:rPr>
              <w:t>安全交底与培训监督</w:t>
            </w:r>
          </w:p>
        </w:tc>
        <w:tc>
          <w:tcPr>
            <w:tcW w:w="861" w:type="dxa"/>
            <w:tcBorders>
              <w:tl2br w:val="nil"/>
              <w:tr2bl w:val="nil"/>
            </w:tcBorders>
            <w:tcMar>
              <w:top w:w="60" w:type="dxa"/>
              <w:left w:w="120" w:type="dxa"/>
              <w:bottom w:w="30" w:type="dxa"/>
              <w:right w:w="120" w:type="dxa"/>
            </w:tcMar>
            <w:vAlign w:val="center"/>
          </w:tcPr>
          <w:p w14:paraId="5EEA9707">
            <w:pPr>
              <w:jc w:val="center"/>
              <w:rPr>
                <w:rFonts w:hint="eastAsia"/>
                <w:sz w:val="21"/>
                <w:szCs w:val="21"/>
              </w:rPr>
            </w:pPr>
            <w:r>
              <w:rPr>
                <w:rFonts w:hint="eastAsia"/>
                <w:sz w:val="21"/>
                <w:szCs w:val="21"/>
              </w:rPr>
              <w:t>4</w:t>
            </w:r>
          </w:p>
        </w:tc>
        <w:tc>
          <w:tcPr>
            <w:tcW w:w="5945" w:type="dxa"/>
            <w:tcBorders>
              <w:tl2br w:val="nil"/>
              <w:tr2bl w:val="nil"/>
            </w:tcBorders>
            <w:tcMar>
              <w:top w:w="60" w:type="dxa"/>
              <w:left w:w="120" w:type="dxa"/>
              <w:bottom w:w="30" w:type="dxa"/>
              <w:right w:w="120" w:type="dxa"/>
            </w:tcMar>
            <w:vAlign w:val="center"/>
          </w:tcPr>
          <w:p w14:paraId="68B0C37A">
            <w:pPr>
              <w:rPr>
                <w:rFonts w:hint="eastAsia"/>
                <w:sz w:val="21"/>
                <w:szCs w:val="21"/>
              </w:rPr>
            </w:pPr>
            <w:r>
              <w:rPr>
                <w:rFonts w:hint="eastAsia"/>
                <w:sz w:val="21"/>
                <w:szCs w:val="21"/>
              </w:rPr>
              <w:t>监督到位，施工人员培训合格后上岗，得4分；发现未进行安全交底或培训不到位，每次扣2分，扣完为止。</w:t>
            </w:r>
          </w:p>
        </w:tc>
      </w:tr>
      <w:tr w14:paraId="08648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493351C2">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50D45831">
            <w:pPr>
              <w:jc w:val="center"/>
              <w:rPr>
                <w:rFonts w:hint="eastAsia"/>
                <w:sz w:val="21"/>
                <w:szCs w:val="21"/>
              </w:rPr>
            </w:pPr>
            <w:r>
              <w:rPr>
                <w:rFonts w:hint="eastAsia"/>
                <w:sz w:val="21"/>
                <w:szCs w:val="21"/>
              </w:rPr>
              <w:t>施工安全现场监督</w:t>
            </w:r>
          </w:p>
        </w:tc>
        <w:tc>
          <w:tcPr>
            <w:tcW w:w="861" w:type="dxa"/>
            <w:tcBorders>
              <w:tl2br w:val="nil"/>
              <w:tr2bl w:val="nil"/>
            </w:tcBorders>
            <w:tcMar>
              <w:top w:w="60" w:type="dxa"/>
              <w:left w:w="120" w:type="dxa"/>
              <w:bottom w:w="30" w:type="dxa"/>
              <w:right w:w="120" w:type="dxa"/>
            </w:tcMar>
            <w:vAlign w:val="center"/>
          </w:tcPr>
          <w:p w14:paraId="7D482C09">
            <w:pPr>
              <w:jc w:val="center"/>
              <w:rPr>
                <w:rFonts w:hint="eastAsia"/>
                <w:sz w:val="21"/>
                <w:szCs w:val="21"/>
              </w:rPr>
            </w:pPr>
            <w:r>
              <w:rPr>
                <w:rFonts w:hint="eastAsia"/>
                <w:sz w:val="21"/>
                <w:szCs w:val="21"/>
              </w:rPr>
              <w:t>10</w:t>
            </w:r>
          </w:p>
        </w:tc>
        <w:tc>
          <w:tcPr>
            <w:tcW w:w="5945" w:type="dxa"/>
            <w:tcBorders>
              <w:tl2br w:val="nil"/>
              <w:tr2bl w:val="nil"/>
            </w:tcBorders>
            <w:tcMar>
              <w:top w:w="60" w:type="dxa"/>
              <w:left w:w="120" w:type="dxa"/>
              <w:bottom w:w="30" w:type="dxa"/>
              <w:right w:w="120" w:type="dxa"/>
            </w:tcMar>
            <w:vAlign w:val="center"/>
          </w:tcPr>
          <w:p w14:paraId="54CE461C">
            <w:pPr>
              <w:rPr>
                <w:rFonts w:hint="eastAsia"/>
                <w:sz w:val="21"/>
                <w:szCs w:val="21"/>
              </w:rPr>
            </w:pPr>
            <w:r>
              <w:rPr>
                <w:rFonts w:hint="eastAsia"/>
                <w:sz w:val="21"/>
                <w:szCs w:val="21"/>
              </w:rPr>
              <w:t>施工现场无安全隐患，安全防护到位，得10分；发现安全隐患未及时整改，每次扣3分；出现一般安全事故，扣8分；出现重大安全事故，此项不得分，并追究相关责任。</w:t>
            </w:r>
          </w:p>
        </w:tc>
      </w:tr>
      <w:tr w14:paraId="6E77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14D9F209">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0827092E">
            <w:pPr>
              <w:jc w:val="center"/>
              <w:rPr>
                <w:rFonts w:hint="eastAsia"/>
                <w:sz w:val="21"/>
                <w:szCs w:val="21"/>
              </w:rPr>
            </w:pPr>
            <w:r>
              <w:rPr>
                <w:rFonts w:hint="eastAsia"/>
                <w:sz w:val="21"/>
                <w:szCs w:val="21"/>
              </w:rPr>
              <w:t>应急管理</w:t>
            </w:r>
          </w:p>
        </w:tc>
        <w:tc>
          <w:tcPr>
            <w:tcW w:w="861" w:type="dxa"/>
            <w:tcBorders>
              <w:tl2br w:val="nil"/>
              <w:tr2bl w:val="nil"/>
            </w:tcBorders>
            <w:tcMar>
              <w:top w:w="60" w:type="dxa"/>
              <w:left w:w="120" w:type="dxa"/>
              <w:bottom w:w="30" w:type="dxa"/>
              <w:right w:w="120" w:type="dxa"/>
            </w:tcMar>
            <w:vAlign w:val="center"/>
          </w:tcPr>
          <w:p w14:paraId="5C97EF3E">
            <w:pPr>
              <w:jc w:val="center"/>
              <w:rPr>
                <w:rFonts w:hint="eastAsia"/>
                <w:sz w:val="21"/>
                <w:szCs w:val="21"/>
              </w:rPr>
            </w:pPr>
            <w:r>
              <w:rPr>
                <w:rFonts w:hint="eastAsia"/>
                <w:sz w:val="21"/>
                <w:szCs w:val="21"/>
              </w:rPr>
              <w:t>6</w:t>
            </w:r>
          </w:p>
        </w:tc>
        <w:tc>
          <w:tcPr>
            <w:tcW w:w="5945" w:type="dxa"/>
            <w:tcBorders>
              <w:tl2br w:val="nil"/>
              <w:tr2bl w:val="nil"/>
            </w:tcBorders>
            <w:tcMar>
              <w:top w:w="60" w:type="dxa"/>
              <w:left w:w="120" w:type="dxa"/>
              <w:bottom w:w="30" w:type="dxa"/>
              <w:right w:w="120" w:type="dxa"/>
            </w:tcMar>
            <w:vAlign w:val="center"/>
          </w:tcPr>
          <w:p w14:paraId="4BC20CF1">
            <w:pPr>
              <w:rPr>
                <w:rFonts w:hint="eastAsia"/>
                <w:sz w:val="21"/>
                <w:szCs w:val="21"/>
              </w:rPr>
            </w:pPr>
            <w:r>
              <w:rPr>
                <w:rFonts w:hint="eastAsia"/>
                <w:sz w:val="21"/>
                <w:szCs w:val="21"/>
              </w:rPr>
              <w:t>应急预案完善，应急演练有效开展，得6分；未制定应急预案或未组织应急演练，扣4分；突发安全事件处置不当，扣6分。</w:t>
            </w:r>
          </w:p>
        </w:tc>
      </w:tr>
      <w:tr w14:paraId="32FBA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restart"/>
            <w:tcBorders>
              <w:tl2br w:val="nil"/>
              <w:tr2bl w:val="nil"/>
            </w:tcBorders>
            <w:tcMar>
              <w:top w:w="60" w:type="dxa"/>
              <w:left w:w="120" w:type="dxa"/>
              <w:bottom w:w="30" w:type="dxa"/>
              <w:right w:w="120" w:type="dxa"/>
            </w:tcMar>
            <w:vAlign w:val="center"/>
          </w:tcPr>
          <w:p w14:paraId="73598E67">
            <w:pPr>
              <w:jc w:val="center"/>
              <w:rPr>
                <w:rFonts w:hint="eastAsia"/>
                <w:sz w:val="21"/>
                <w:szCs w:val="21"/>
              </w:rPr>
            </w:pPr>
            <w:r>
              <w:rPr>
                <w:rFonts w:hint="eastAsia"/>
                <w:sz w:val="21"/>
                <w:szCs w:val="21"/>
              </w:rPr>
              <w:t>三、进度监理（15分）</w:t>
            </w:r>
          </w:p>
        </w:tc>
        <w:tc>
          <w:tcPr>
            <w:tcW w:w="1418" w:type="dxa"/>
            <w:tcBorders>
              <w:tl2br w:val="nil"/>
              <w:tr2bl w:val="nil"/>
            </w:tcBorders>
            <w:tcMar>
              <w:top w:w="60" w:type="dxa"/>
              <w:left w:w="120" w:type="dxa"/>
              <w:bottom w:w="30" w:type="dxa"/>
              <w:right w:w="120" w:type="dxa"/>
            </w:tcMar>
            <w:vAlign w:val="center"/>
          </w:tcPr>
          <w:p w14:paraId="4DB8F2E3">
            <w:pPr>
              <w:jc w:val="center"/>
              <w:rPr>
                <w:rFonts w:hint="eastAsia"/>
                <w:sz w:val="21"/>
                <w:szCs w:val="21"/>
              </w:rPr>
            </w:pPr>
            <w:r>
              <w:rPr>
                <w:rFonts w:hint="eastAsia"/>
                <w:sz w:val="21"/>
                <w:szCs w:val="21"/>
              </w:rPr>
              <w:t>进度计划审核</w:t>
            </w:r>
          </w:p>
        </w:tc>
        <w:tc>
          <w:tcPr>
            <w:tcW w:w="861" w:type="dxa"/>
            <w:tcBorders>
              <w:tl2br w:val="nil"/>
              <w:tr2bl w:val="nil"/>
            </w:tcBorders>
            <w:tcMar>
              <w:top w:w="60" w:type="dxa"/>
              <w:left w:w="120" w:type="dxa"/>
              <w:bottom w:w="30" w:type="dxa"/>
              <w:right w:w="120" w:type="dxa"/>
            </w:tcMar>
            <w:vAlign w:val="center"/>
          </w:tcPr>
          <w:p w14:paraId="4B4AD6D7">
            <w:pPr>
              <w:jc w:val="center"/>
              <w:rPr>
                <w:rFonts w:hint="eastAsia"/>
                <w:sz w:val="21"/>
                <w:szCs w:val="21"/>
              </w:rPr>
            </w:pPr>
            <w:r>
              <w:rPr>
                <w:rFonts w:hint="eastAsia"/>
                <w:sz w:val="21"/>
                <w:szCs w:val="21"/>
              </w:rPr>
              <w:t>4</w:t>
            </w:r>
          </w:p>
        </w:tc>
        <w:tc>
          <w:tcPr>
            <w:tcW w:w="5945" w:type="dxa"/>
            <w:tcBorders>
              <w:tl2br w:val="nil"/>
              <w:tr2bl w:val="nil"/>
            </w:tcBorders>
            <w:tcMar>
              <w:top w:w="60" w:type="dxa"/>
              <w:left w:w="120" w:type="dxa"/>
              <w:bottom w:w="30" w:type="dxa"/>
              <w:right w:w="120" w:type="dxa"/>
            </w:tcMar>
            <w:vAlign w:val="center"/>
          </w:tcPr>
          <w:p w14:paraId="1120D0EC">
            <w:pPr>
              <w:rPr>
                <w:rFonts w:hint="eastAsia"/>
                <w:sz w:val="21"/>
                <w:szCs w:val="21"/>
              </w:rPr>
            </w:pPr>
            <w:r>
              <w:rPr>
                <w:rFonts w:hint="eastAsia"/>
                <w:sz w:val="21"/>
                <w:szCs w:val="21"/>
              </w:rPr>
              <w:t>审核及时、准确，得4分；审核不及时或计划存在明显不合理之处未发现，每次扣2分，扣完为止。</w:t>
            </w:r>
          </w:p>
        </w:tc>
      </w:tr>
      <w:tr w14:paraId="100A2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7B3EDC75">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359C6DF7">
            <w:pPr>
              <w:jc w:val="center"/>
              <w:rPr>
                <w:rFonts w:hint="eastAsia"/>
                <w:sz w:val="21"/>
                <w:szCs w:val="21"/>
              </w:rPr>
            </w:pPr>
            <w:r>
              <w:rPr>
                <w:rFonts w:hint="eastAsia"/>
                <w:sz w:val="21"/>
                <w:szCs w:val="21"/>
              </w:rPr>
              <w:t>进度跟踪与协调</w:t>
            </w:r>
          </w:p>
        </w:tc>
        <w:tc>
          <w:tcPr>
            <w:tcW w:w="861" w:type="dxa"/>
            <w:tcBorders>
              <w:tl2br w:val="nil"/>
              <w:tr2bl w:val="nil"/>
            </w:tcBorders>
            <w:tcMar>
              <w:top w:w="60" w:type="dxa"/>
              <w:left w:w="120" w:type="dxa"/>
              <w:bottom w:w="30" w:type="dxa"/>
              <w:right w:w="120" w:type="dxa"/>
            </w:tcMar>
            <w:vAlign w:val="center"/>
          </w:tcPr>
          <w:p w14:paraId="4D336124">
            <w:pPr>
              <w:jc w:val="center"/>
              <w:rPr>
                <w:rFonts w:hint="eastAsia"/>
                <w:sz w:val="21"/>
                <w:szCs w:val="21"/>
              </w:rPr>
            </w:pPr>
            <w:r>
              <w:rPr>
                <w:rFonts w:hint="eastAsia"/>
                <w:sz w:val="21"/>
                <w:szCs w:val="21"/>
              </w:rPr>
              <w:t>7</w:t>
            </w:r>
          </w:p>
        </w:tc>
        <w:tc>
          <w:tcPr>
            <w:tcW w:w="5945" w:type="dxa"/>
            <w:tcBorders>
              <w:tl2br w:val="nil"/>
              <w:tr2bl w:val="nil"/>
            </w:tcBorders>
            <w:tcMar>
              <w:top w:w="60" w:type="dxa"/>
              <w:left w:w="120" w:type="dxa"/>
              <w:bottom w:w="30" w:type="dxa"/>
              <w:right w:w="120" w:type="dxa"/>
            </w:tcMar>
            <w:vAlign w:val="center"/>
          </w:tcPr>
          <w:p w14:paraId="472275B3">
            <w:pPr>
              <w:rPr>
                <w:rFonts w:hint="eastAsia"/>
                <w:sz w:val="21"/>
                <w:szCs w:val="21"/>
              </w:rPr>
            </w:pPr>
            <w:r>
              <w:rPr>
                <w:rFonts w:hint="eastAsia"/>
                <w:sz w:val="21"/>
                <w:szCs w:val="21"/>
              </w:rPr>
              <w:t>进度按计划推进，无明显偏差，得7分；进度滞后未及时分析原因并采取措施，每次扣3分；因监理协调不力导致进度严重滞后，扣7分。</w:t>
            </w:r>
          </w:p>
        </w:tc>
      </w:tr>
      <w:tr w14:paraId="4E83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6FE50275">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3F9C3E5C">
            <w:pPr>
              <w:jc w:val="center"/>
              <w:rPr>
                <w:rFonts w:hint="eastAsia"/>
                <w:sz w:val="21"/>
                <w:szCs w:val="21"/>
              </w:rPr>
            </w:pPr>
            <w:r>
              <w:rPr>
                <w:rFonts w:hint="eastAsia"/>
                <w:sz w:val="21"/>
                <w:szCs w:val="21"/>
              </w:rPr>
              <w:t>进度报告提交</w:t>
            </w:r>
          </w:p>
        </w:tc>
        <w:tc>
          <w:tcPr>
            <w:tcW w:w="861" w:type="dxa"/>
            <w:tcBorders>
              <w:tl2br w:val="nil"/>
              <w:tr2bl w:val="nil"/>
            </w:tcBorders>
            <w:tcMar>
              <w:top w:w="60" w:type="dxa"/>
              <w:left w:w="120" w:type="dxa"/>
              <w:bottom w:w="30" w:type="dxa"/>
              <w:right w:w="120" w:type="dxa"/>
            </w:tcMar>
            <w:vAlign w:val="center"/>
          </w:tcPr>
          <w:p w14:paraId="68113300">
            <w:pPr>
              <w:jc w:val="center"/>
              <w:rPr>
                <w:rFonts w:hint="eastAsia"/>
                <w:sz w:val="21"/>
                <w:szCs w:val="21"/>
              </w:rPr>
            </w:pPr>
            <w:r>
              <w:rPr>
                <w:rFonts w:hint="eastAsia"/>
                <w:sz w:val="21"/>
                <w:szCs w:val="21"/>
              </w:rPr>
              <w:t>4</w:t>
            </w:r>
          </w:p>
        </w:tc>
        <w:tc>
          <w:tcPr>
            <w:tcW w:w="5945" w:type="dxa"/>
            <w:tcBorders>
              <w:tl2br w:val="nil"/>
              <w:tr2bl w:val="nil"/>
            </w:tcBorders>
            <w:tcMar>
              <w:top w:w="60" w:type="dxa"/>
              <w:left w:w="120" w:type="dxa"/>
              <w:bottom w:w="30" w:type="dxa"/>
              <w:right w:w="120" w:type="dxa"/>
            </w:tcMar>
            <w:vAlign w:val="center"/>
          </w:tcPr>
          <w:p w14:paraId="76DE7032">
            <w:pPr>
              <w:rPr>
                <w:rFonts w:hint="eastAsia"/>
                <w:sz w:val="21"/>
                <w:szCs w:val="21"/>
              </w:rPr>
            </w:pPr>
            <w:r>
              <w:rPr>
                <w:rFonts w:hint="eastAsia"/>
                <w:sz w:val="21"/>
                <w:szCs w:val="21"/>
              </w:rPr>
              <w:t>报告及时、准确、完整，得4分；报告拖延提交，每次扣1分；报告内容不真实、不完整，每次扣2分，扣完为止。</w:t>
            </w:r>
          </w:p>
        </w:tc>
      </w:tr>
      <w:tr w14:paraId="302DC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restart"/>
            <w:tcBorders>
              <w:tl2br w:val="nil"/>
              <w:tr2bl w:val="nil"/>
            </w:tcBorders>
            <w:tcMar>
              <w:top w:w="60" w:type="dxa"/>
              <w:left w:w="120" w:type="dxa"/>
              <w:bottom w:w="30" w:type="dxa"/>
              <w:right w:w="120" w:type="dxa"/>
            </w:tcMar>
            <w:vAlign w:val="center"/>
          </w:tcPr>
          <w:p w14:paraId="19B91C59">
            <w:pPr>
              <w:jc w:val="center"/>
              <w:rPr>
                <w:rFonts w:hint="eastAsia"/>
                <w:sz w:val="21"/>
                <w:szCs w:val="21"/>
              </w:rPr>
            </w:pPr>
            <w:r>
              <w:rPr>
                <w:rFonts w:hint="eastAsia"/>
                <w:sz w:val="21"/>
                <w:szCs w:val="21"/>
              </w:rPr>
              <w:t>四、投资监理（10分）</w:t>
            </w:r>
          </w:p>
        </w:tc>
        <w:tc>
          <w:tcPr>
            <w:tcW w:w="1418" w:type="dxa"/>
            <w:tcBorders>
              <w:tl2br w:val="nil"/>
              <w:tr2bl w:val="nil"/>
            </w:tcBorders>
            <w:tcMar>
              <w:top w:w="60" w:type="dxa"/>
              <w:left w:w="120" w:type="dxa"/>
              <w:bottom w:w="30" w:type="dxa"/>
              <w:right w:w="120" w:type="dxa"/>
            </w:tcMar>
            <w:vAlign w:val="center"/>
          </w:tcPr>
          <w:p w14:paraId="6D81313C">
            <w:pPr>
              <w:jc w:val="center"/>
              <w:rPr>
                <w:rFonts w:hint="eastAsia"/>
                <w:sz w:val="21"/>
                <w:szCs w:val="21"/>
              </w:rPr>
            </w:pPr>
            <w:r>
              <w:rPr>
                <w:rFonts w:hint="eastAsia"/>
                <w:sz w:val="21"/>
                <w:szCs w:val="21"/>
              </w:rPr>
              <w:t>工程量审核</w:t>
            </w:r>
          </w:p>
        </w:tc>
        <w:tc>
          <w:tcPr>
            <w:tcW w:w="861" w:type="dxa"/>
            <w:tcBorders>
              <w:tl2br w:val="nil"/>
              <w:tr2bl w:val="nil"/>
            </w:tcBorders>
            <w:tcMar>
              <w:top w:w="60" w:type="dxa"/>
              <w:left w:w="120" w:type="dxa"/>
              <w:bottom w:w="30" w:type="dxa"/>
              <w:right w:w="120" w:type="dxa"/>
            </w:tcMar>
            <w:vAlign w:val="center"/>
          </w:tcPr>
          <w:p w14:paraId="104ABFC3">
            <w:pPr>
              <w:jc w:val="center"/>
              <w:rPr>
                <w:rFonts w:hint="eastAsia"/>
                <w:sz w:val="21"/>
                <w:szCs w:val="21"/>
              </w:rPr>
            </w:pPr>
            <w:r>
              <w:rPr>
                <w:rFonts w:hint="eastAsia"/>
                <w:sz w:val="21"/>
                <w:szCs w:val="21"/>
              </w:rPr>
              <w:t>5</w:t>
            </w:r>
          </w:p>
        </w:tc>
        <w:tc>
          <w:tcPr>
            <w:tcW w:w="5945" w:type="dxa"/>
            <w:tcBorders>
              <w:tl2br w:val="nil"/>
              <w:tr2bl w:val="nil"/>
            </w:tcBorders>
            <w:tcMar>
              <w:top w:w="60" w:type="dxa"/>
              <w:left w:w="120" w:type="dxa"/>
              <w:bottom w:w="30" w:type="dxa"/>
              <w:right w:w="120" w:type="dxa"/>
            </w:tcMar>
            <w:vAlign w:val="center"/>
          </w:tcPr>
          <w:p w14:paraId="1EAB6426">
            <w:pPr>
              <w:rPr>
                <w:rFonts w:hint="eastAsia"/>
                <w:sz w:val="21"/>
                <w:szCs w:val="21"/>
              </w:rPr>
            </w:pPr>
            <w:r>
              <w:rPr>
                <w:rFonts w:hint="eastAsia"/>
                <w:sz w:val="21"/>
                <w:szCs w:val="21"/>
              </w:rPr>
              <w:t>审核准确无误，得5分；出现工程量多算、错算，每次扣2分，扣完为止。</w:t>
            </w:r>
          </w:p>
        </w:tc>
      </w:tr>
      <w:tr w14:paraId="449D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66CA9E13">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061F288E">
            <w:pPr>
              <w:jc w:val="center"/>
              <w:rPr>
                <w:rFonts w:hint="eastAsia"/>
                <w:sz w:val="21"/>
                <w:szCs w:val="21"/>
              </w:rPr>
            </w:pPr>
            <w:r>
              <w:rPr>
                <w:rFonts w:hint="eastAsia"/>
                <w:sz w:val="21"/>
                <w:szCs w:val="21"/>
              </w:rPr>
              <w:t>工程变更与签证审核</w:t>
            </w:r>
          </w:p>
        </w:tc>
        <w:tc>
          <w:tcPr>
            <w:tcW w:w="861" w:type="dxa"/>
            <w:tcBorders>
              <w:tl2br w:val="nil"/>
              <w:tr2bl w:val="nil"/>
            </w:tcBorders>
            <w:tcMar>
              <w:top w:w="60" w:type="dxa"/>
              <w:left w:w="120" w:type="dxa"/>
              <w:bottom w:w="30" w:type="dxa"/>
              <w:right w:w="120" w:type="dxa"/>
            </w:tcMar>
            <w:vAlign w:val="center"/>
          </w:tcPr>
          <w:p w14:paraId="74638768">
            <w:pPr>
              <w:jc w:val="center"/>
              <w:rPr>
                <w:rFonts w:hint="eastAsia"/>
                <w:sz w:val="21"/>
                <w:szCs w:val="21"/>
              </w:rPr>
            </w:pPr>
            <w:r>
              <w:rPr>
                <w:rFonts w:hint="eastAsia"/>
                <w:sz w:val="21"/>
                <w:szCs w:val="21"/>
              </w:rPr>
              <w:t>5</w:t>
            </w:r>
          </w:p>
        </w:tc>
        <w:tc>
          <w:tcPr>
            <w:tcW w:w="5945" w:type="dxa"/>
            <w:tcBorders>
              <w:tl2br w:val="nil"/>
              <w:tr2bl w:val="nil"/>
            </w:tcBorders>
            <w:tcMar>
              <w:top w:w="60" w:type="dxa"/>
              <w:left w:w="120" w:type="dxa"/>
              <w:bottom w:w="30" w:type="dxa"/>
              <w:right w:w="120" w:type="dxa"/>
            </w:tcMar>
            <w:vAlign w:val="center"/>
          </w:tcPr>
          <w:p w14:paraId="294E86FC">
            <w:pPr>
              <w:rPr>
                <w:rFonts w:hint="eastAsia"/>
                <w:sz w:val="21"/>
                <w:szCs w:val="21"/>
              </w:rPr>
            </w:pPr>
            <w:r>
              <w:rPr>
                <w:rFonts w:hint="eastAsia"/>
                <w:sz w:val="21"/>
                <w:szCs w:val="21"/>
              </w:rPr>
              <w:t>审核严格、规范，无不合理变更或虚假签证，得5分；审核不严导致不合理投资增加，每次扣3分，扣完为止。</w:t>
            </w:r>
          </w:p>
        </w:tc>
      </w:tr>
      <w:tr w14:paraId="35190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restart"/>
            <w:tcBorders>
              <w:tl2br w:val="nil"/>
              <w:tr2bl w:val="nil"/>
            </w:tcBorders>
            <w:tcMar>
              <w:top w:w="60" w:type="dxa"/>
              <w:left w:w="120" w:type="dxa"/>
              <w:bottom w:w="30" w:type="dxa"/>
              <w:right w:w="120" w:type="dxa"/>
            </w:tcMar>
            <w:vAlign w:val="center"/>
          </w:tcPr>
          <w:p w14:paraId="5FFD76AC">
            <w:pPr>
              <w:jc w:val="center"/>
              <w:rPr>
                <w:rFonts w:hint="eastAsia"/>
                <w:sz w:val="21"/>
                <w:szCs w:val="21"/>
              </w:rPr>
            </w:pPr>
            <w:r>
              <w:rPr>
                <w:rFonts w:hint="eastAsia"/>
                <w:sz w:val="21"/>
                <w:szCs w:val="21"/>
              </w:rPr>
              <w:t>五、合同管理与信息资料（10分）</w:t>
            </w:r>
          </w:p>
        </w:tc>
        <w:tc>
          <w:tcPr>
            <w:tcW w:w="1418" w:type="dxa"/>
            <w:tcBorders>
              <w:tl2br w:val="nil"/>
              <w:tr2bl w:val="nil"/>
            </w:tcBorders>
            <w:tcMar>
              <w:top w:w="60" w:type="dxa"/>
              <w:left w:w="120" w:type="dxa"/>
              <w:bottom w:w="30" w:type="dxa"/>
              <w:right w:w="120" w:type="dxa"/>
            </w:tcMar>
            <w:vAlign w:val="center"/>
          </w:tcPr>
          <w:p w14:paraId="19BE8A2A">
            <w:pPr>
              <w:jc w:val="center"/>
              <w:rPr>
                <w:rFonts w:hint="eastAsia"/>
                <w:sz w:val="21"/>
                <w:szCs w:val="21"/>
              </w:rPr>
            </w:pPr>
            <w:r>
              <w:rPr>
                <w:rFonts w:hint="eastAsia"/>
                <w:sz w:val="21"/>
                <w:szCs w:val="21"/>
              </w:rPr>
              <w:t>合同履行监督</w:t>
            </w:r>
          </w:p>
        </w:tc>
        <w:tc>
          <w:tcPr>
            <w:tcW w:w="861" w:type="dxa"/>
            <w:tcBorders>
              <w:tl2br w:val="nil"/>
              <w:tr2bl w:val="nil"/>
            </w:tcBorders>
            <w:tcMar>
              <w:top w:w="60" w:type="dxa"/>
              <w:left w:w="120" w:type="dxa"/>
              <w:bottom w:w="30" w:type="dxa"/>
              <w:right w:w="120" w:type="dxa"/>
            </w:tcMar>
            <w:vAlign w:val="center"/>
          </w:tcPr>
          <w:p w14:paraId="3DC73364">
            <w:pPr>
              <w:jc w:val="center"/>
              <w:rPr>
                <w:rFonts w:hint="eastAsia"/>
                <w:sz w:val="21"/>
                <w:szCs w:val="21"/>
              </w:rPr>
            </w:pPr>
            <w:r>
              <w:rPr>
                <w:rFonts w:hint="eastAsia"/>
                <w:sz w:val="21"/>
                <w:szCs w:val="21"/>
              </w:rPr>
              <w:t>4</w:t>
            </w:r>
          </w:p>
        </w:tc>
        <w:tc>
          <w:tcPr>
            <w:tcW w:w="5945" w:type="dxa"/>
            <w:tcBorders>
              <w:tl2br w:val="nil"/>
              <w:tr2bl w:val="nil"/>
            </w:tcBorders>
            <w:tcMar>
              <w:top w:w="60" w:type="dxa"/>
              <w:left w:w="120" w:type="dxa"/>
              <w:bottom w:w="30" w:type="dxa"/>
              <w:right w:w="120" w:type="dxa"/>
            </w:tcMar>
            <w:vAlign w:val="center"/>
          </w:tcPr>
          <w:p w14:paraId="1E0B5DC5">
            <w:pPr>
              <w:rPr>
                <w:rFonts w:hint="eastAsia"/>
                <w:sz w:val="21"/>
                <w:szCs w:val="21"/>
              </w:rPr>
            </w:pPr>
            <w:r>
              <w:rPr>
                <w:rFonts w:hint="eastAsia"/>
                <w:sz w:val="21"/>
                <w:szCs w:val="21"/>
              </w:rPr>
              <w:t>合同履行顺利，争议处理及时，得4分；因监理失职导致合同纠纷，每次扣2分，扣完为止。</w:t>
            </w:r>
          </w:p>
        </w:tc>
      </w:tr>
      <w:tr w14:paraId="5A9F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1CD1C1C3">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36032710">
            <w:pPr>
              <w:jc w:val="center"/>
              <w:rPr>
                <w:rFonts w:hint="eastAsia"/>
                <w:sz w:val="21"/>
                <w:szCs w:val="21"/>
              </w:rPr>
            </w:pPr>
            <w:r>
              <w:rPr>
                <w:rFonts w:hint="eastAsia"/>
                <w:sz w:val="21"/>
                <w:szCs w:val="21"/>
              </w:rPr>
              <w:t>资料管理</w:t>
            </w:r>
          </w:p>
        </w:tc>
        <w:tc>
          <w:tcPr>
            <w:tcW w:w="861" w:type="dxa"/>
            <w:tcBorders>
              <w:tl2br w:val="nil"/>
              <w:tr2bl w:val="nil"/>
            </w:tcBorders>
            <w:tcMar>
              <w:top w:w="60" w:type="dxa"/>
              <w:left w:w="120" w:type="dxa"/>
              <w:bottom w:w="30" w:type="dxa"/>
              <w:right w:w="120" w:type="dxa"/>
            </w:tcMar>
            <w:vAlign w:val="center"/>
          </w:tcPr>
          <w:p w14:paraId="31FE66C2">
            <w:pPr>
              <w:jc w:val="center"/>
              <w:rPr>
                <w:rFonts w:hint="eastAsia"/>
                <w:sz w:val="21"/>
                <w:szCs w:val="21"/>
              </w:rPr>
            </w:pPr>
            <w:r>
              <w:rPr>
                <w:rFonts w:hint="eastAsia"/>
                <w:sz w:val="21"/>
                <w:szCs w:val="21"/>
              </w:rPr>
              <w:t>6</w:t>
            </w:r>
          </w:p>
        </w:tc>
        <w:tc>
          <w:tcPr>
            <w:tcW w:w="5945" w:type="dxa"/>
            <w:tcBorders>
              <w:tl2br w:val="nil"/>
              <w:tr2bl w:val="nil"/>
            </w:tcBorders>
            <w:tcMar>
              <w:top w:w="60" w:type="dxa"/>
              <w:left w:w="120" w:type="dxa"/>
              <w:bottom w:w="30" w:type="dxa"/>
              <w:right w:w="120" w:type="dxa"/>
            </w:tcMar>
            <w:vAlign w:val="center"/>
          </w:tcPr>
          <w:p w14:paraId="07B8E112">
            <w:pPr>
              <w:rPr>
                <w:rFonts w:hint="eastAsia"/>
                <w:sz w:val="21"/>
                <w:szCs w:val="21"/>
              </w:rPr>
            </w:pPr>
            <w:r>
              <w:rPr>
                <w:rFonts w:hint="eastAsia"/>
                <w:sz w:val="21"/>
                <w:szCs w:val="21"/>
              </w:rPr>
              <w:t>资料完整、规范、及时，得6分；资料缺失、不规范，每次扣2分；未按要求提交资料，每次扣1分，扣完为止。</w:t>
            </w:r>
          </w:p>
        </w:tc>
      </w:tr>
      <w:tr w14:paraId="4A09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restart"/>
            <w:tcBorders>
              <w:tl2br w:val="nil"/>
              <w:tr2bl w:val="nil"/>
            </w:tcBorders>
            <w:tcMar>
              <w:top w:w="60" w:type="dxa"/>
              <w:left w:w="120" w:type="dxa"/>
              <w:bottom w:w="30" w:type="dxa"/>
              <w:right w:w="120" w:type="dxa"/>
            </w:tcMar>
            <w:vAlign w:val="center"/>
          </w:tcPr>
          <w:p w14:paraId="239C7E52">
            <w:pPr>
              <w:jc w:val="center"/>
              <w:rPr>
                <w:rFonts w:hint="eastAsia"/>
                <w:sz w:val="21"/>
                <w:szCs w:val="21"/>
              </w:rPr>
            </w:pPr>
            <w:r>
              <w:rPr>
                <w:rFonts w:hint="eastAsia"/>
                <w:sz w:val="21"/>
                <w:szCs w:val="21"/>
              </w:rPr>
              <w:t>六、团队履职与配合（10分）</w:t>
            </w:r>
          </w:p>
        </w:tc>
        <w:tc>
          <w:tcPr>
            <w:tcW w:w="1418" w:type="dxa"/>
            <w:tcBorders>
              <w:tl2br w:val="nil"/>
              <w:tr2bl w:val="nil"/>
            </w:tcBorders>
            <w:tcMar>
              <w:top w:w="60" w:type="dxa"/>
              <w:left w:w="120" w:type="dxa"/>
              <w:bottom w:w="30" w:type="dxa"/>
              <w:right w:w="120" w:type="dxa"/>
            </w:tcMar>
            <w:vAlign w:val="center"/>
          </w:tcPr>
          <w:p w14:paraId="45A6D2DA">
            <w:pPr>
              <w:jc w:val="center"/>
              <w:rPr>
                <w:rFonts w:hint="eastAsia"/>
                <w:sz w:val="21"/>
                <w:szCs w:val="21"/>
              </w:rPr>
            </w:pPr>
            <w:r>
              <w:rPr>
                <w:rFonts w:hint="eastAsia"/>
                <w:sz w:val="21"/>
                <w:szCs w:val="21"/>
              </w:rPr>
              <w:t>监理人员配置</w:t>
            </w:r>
          </w:p>
        </w:tc>
        <w:tc>
          <w:tcPr>
            <w:tcW w:w="861" w:type="dxa"/>
            <w:tcBorders>
              <w:tl2br w:val="nil"/>
              <w:tr2bl w:val="nil"/>
            </w:tcBorders>
            <w:tcMar>
              <w:top w:w="60" w:type="dxa"/>
              <w:left w:w="120" w:type="dxa"/>
              <w:bottom w:w="30" w:type="dxa"/>
              <w:right w:w="120" w:type="dxa"/>
            </w:tcMar>
            <w:vAlign w:val="center"/>
          </w:tcPr>
          <w:p w14:paraId="2BF3BE7A">
            <w:pPr>
              <w:jc w:val="center"/>
              <w:rPr>
                <w:rFonts w:hint="eastAsia"/>
                <w:sz w:val="21"/>
                <w:szCs w:val="21"/>
              </w:rPr>
            </w:pPr>
            <w:r>
              <w:rPr>
                <w:rFonts w:hint="eastAsia"/>
                <w:sz w:val="21"/>
                <w:szCs w:val="21"/>
              </w:rPr>
              <w:t>4</w:t>
            </w:r>
          </w:p>
        </w:tc>
        <w:tc>
          <w:tcPr>
            <w:tcW w:w="5945" w:type="dxa"/>
            <w:tcBorders>
              <w:tl2br w:val="nil"/>
              <w:tr2bl w:val="nil"/>
            </w:tcBorders>
            <w:tcMar>
              <w:top w:w="60" w:type="dxa"/>
              <w:left w:w="120" w:type="dxa"/>
              <w:bottom w:w="30" w:type="dxa"/>
              <w:right w:w="120" w:type="dxa"/>
            </w:tcMar>
            <w:vAlign w:val="center"/>
          </w:tcPr>
          <w:p w14:paraId="40DF1A86">
            <w:pPr>
              <w:rPr>
                <w:rFonts w:hint="eastAsia"/>
                <w:sz w:val="21"/>
                <w:szCs w:val="21"/>
              </w:rPr>
            </w:pPr>
            <w:r>
              <w:rPr>
                <w:rFonts w:hint="eastAsia"/>
                <w:sz w:val="21"/>
                <w:szCs w:val="21"/>
              </w:rPr>
              <w:t>人员配置到位、资质合格，得4分；未按约定配备人员，每人次扣2分；监理人员脱岗、擅自离岗，每次扣1分，扣完为止。</w:t>
            </w:r>
          </w:p>
        </w:tc>
      </w:tr>
      <w:tr w14:paraId="5ACBA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633911F6">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1F730780">
            <w:pPr>
              <w:jc w:val="center"/>
              <w:rPr>
                <w:rFonts w:hint="eastAsia"/>
                <w:sz w:val="21"/>
                <w:szCs w:val="21"/>
              </w:rPr>
            </w:pPr>
            <w:r>
              <w:rPr>
                <w:rFonts w:hint="eastAsia"/>
                <w:sz w:val="21"/>
                <w:szCs w:val="21"/>
              </w:rPr>
              <w:t>工作配合与沟通</w:t>
            </w:r>
          </w:p>
        </w:tc>
        <w:tc>
          <w:tcPr>
            <w:tcW w:w="861" w:type="dxa"/>
            <w:tcBorders>
              <w:tl2br w:val="nil"/>
              <w:tr2bl w:val="nil"/>
            </w:tcBorders>
            <w:tcMar>
              <w:top w:w="60" w:type="dxa"/>
              <w:left w:w="120" w:type="dxa"/>
              <w:bottom w:w="30" w:type="dxa"/>
              <w:right w:w="120" w:type="dxa"/>
            </w:tcMar>
            <w:vAlign w:val="center"/>
          </w:tcPr>
          <w:p w14:paraId="1AF37A04">
            <w:pPr>
              <w:jc w:val="center"/>
              <w:rPr>
                <w:rFonts w:hint="eastAsia"/>
                <w:sz w:val="21"/>
                <w:szCs w:val="21"/>
              </w:rPr>
            </w:pPr>
            <w:r>
              <w:rPr>
                <w:rFonts w:hint="eastAsia"/>
                <w:sz w:val="21"/>
                <w:szCs w:val="21"/>
              </w:rPr>
              <w:t>6</w:t>
            </w:r>
          </w:p>
        </w:tc>
        <w:tc>
          <w:tcPr>
            <w:tcW w:w="5945" w:type="dxa"/>
            <w:tcBorders>
              <w:tl2br w:val="nil"/>
              <w:tr2bl w:val="nil"/>
            </w:tcBorders>
            <w:tcMar>
              <w:top w:w="60" w:type="dxa"/>
              <w:left w:w="120" w:type="dxa"/>
              <w:bottom w:w="30" w:type="dxa"/>
              <w:right w:w="120" w:type="dxa"/>
            </w:tcMar>
            <w:vAlign w:val="center"/>
          </w:tcPr>
          <w:p w14:paraId="099CADFE">
            <w:pPr>
              <w:rPr>
                <w:rFonts w:hint="eastAsia"/>
                <w:sz w:val="21"/>
                <w:szCs w:val="21"/>
              </w:rPr>
            </w:pPr>
            <w:r>
              <w:rPr>
                <w:rFonts w:hint="eastAsia"/>
                <w:sz w:val="21"/>
                <w:szCs w:val="21"/>
              </w:rPr>
              <w:t>配合默契、沟通顺畅，得6分；工作推诿、配合不力，每次扣2分；未及时反馈重要工作信息，每次扣2分，扣完为止。</w:t>
            </w:r>
          </w:p>
        </w:tc>
      </w:tr>
      <w:tr w14:paraId="3A30C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restart"/>
            <w:tcBorders>
              <w:tl2br w:val="nil"/>
              <w:tr2bl w:val="nil"/>
            </w:tcBorders>
            <w:tcMar>
              <w:top w:w="60" w:type="dxa"/>
              <w:left w:w="120" w:type="dxa"/>
              <w:bottom w:w="30" w:type="dxa"/>
              <w:right w:w="120" w:type="dxa"/>
            </w:tcMar>
            <w:vAlign w:val="center"/>
          </w:tcPr>
          <w:p w14:paraId="51FE2FC3">
            <w:pPr>
              <w:jc w:val="center"/>
              <w:rPr>
                <w:rFonts w:hint="eastAsia"/>
                <w:sz w:val="21"/>
                <w:szCs w:val="21"/>
              </w:rPr>
            </w:pPr>
            <w:r>
              <w:rPr>
                <w:rFonts w:hint="eastAsia"/>
                <w:sz w:val="21"/>
                <w:szCs w:val="21"/>
              </w:rPr>
              <w:t>七、扣分项（无上限）</w:t>
            </w:r>
          </w:p>
        </w:tc>
        <w:tc>
          <w:tcPr>
            <w:tcW w:w="1418" w:type="dxa"/>
            <w:tcBorders>
              <w:tl2br w:val="nil"/>
              <w:tr2bl w:val="nil"/>
            </w:tcBorders>
            <w:tcMar>
              <w:top w:w="60" w:type="dxa"/>
              <w:left w:w="120" w:type="dxa"/>
              <w:bottom w:w="30" w:type="dxa"/>
              <w:right w:w="120" w:type="dxa"/>
            </w:tcMar>
            <w:vAlign w:val="center"/>
          </w:tcPr>
          <w:p w14:paraId="1F7B3F02">
            <w:pPr>
              <w:jc w:val="center"/>
              <w:rPr>
                <w:rFonts w:hint="eastAsia"/>
                <w:sz w:val="21"/>
                <w:szCs w:val="21"/>
              </w:rPr>
            </w:pPr>
            <w:r>
              <w:rPr>
                <w:rFonts w:hint="eastAsia"/>
                <w:sz w:val="21"/>
                <w:szCs w:val="21"/>
              </w:rPr>
              <w:t>重大事故责任</w:t>
            </w:r>
          </w:p>
        </w:tc>
        <w:tc>
          <w:tcPr>
            <w:tcW w:w="861" w:type="dxa"/>
            <w:tcBorders>
              <w:tl2br w:val="nil"/>
              <w:tr2bl w:val="nil"/>
            </w:tcBorders>
            <w:tcMar>
              <w:top w:w="60" w:type="dxa"/>
              <w:left w:w="120" w:type="dxa"/>
              <w:bottom w:w="30" w:type="dxa"/>
              <w:right w:w="120" w:type="dxa"/>
            </w:tcMar>
            <w:vAlign w:val="center"/>
          </w:tcPr>
          <w:p w14:paraId="562CEA2B">
            <w:pPr>
              <w:jc w:val="center"/>
              <w:rPr>
                <w:rFonts w:hint="eastAsia"/>
                <w:sz w:val="21"/>
                <w:szCs w:val="21"/>
              </w:rPr>
            </w:pPr>
            <w:r>
              <w:rPr>
                <w:rFonts w:hint="eastAsia"/>
                <w:sz w:val="21"/>
                <w:szCs w:val="21"/>
              </w:rPr>
              <w:t>-</w:t>
            </w:r>
          </w:p>
        </w:tc>
        <w:tc>
          <w:tcPr>
            <w:tcW w:w="5945" w:type="dxa"/>
            <w:tcBorders>
              <w:tl2br w:val="nil"/>
              <w:tr2bl w:val="nil"/>
            </w:tcBorders>
            <w:tcMar>
              <w:top w:w="60" w:type="dxa"/>
              <w:left w:w="120" w:type="dxa"/>
              <w:bottom w:w="30" w:type="dxa"/>
              <w:right w:w="120" w:type="dxa"/>
            </w:tcMar>
            <w:vAlign w:val="center"/>
          </w:tcPr>
          <w:p w14:paraId="1420678A">
            <w:pPr>
              <w:rPr>
                <w:rFonts w:hint="eastAsia"/>
                <w:sz w:val="21"/>
                <w:szCs w:val="21"/>
              </w:rPr>
            </w:pPr>
            <w:r>
              <w:rPr>
                <w:rFonts w:hint="eastAsia"/>
                <w:sz w:val="21"/>
                <w:szCs w:val="21"/>
              </w:rPr>
              <w:t>因监理失职导致养护工程出现重大质量事故、安全事故的，除相应维度不得分外，额外扣除20-50分，并承担相应责任。</w:t>
            </w:r>
          </w:p>
        </w:tc>
      </w:tr>
      <w:tr w14:paraId="786D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7D236E78">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5351F577">
            <w:pPr>
              <w:jc w:val="center"/>
              <w:rPr>
                <w:rFonts w:hint="eastAsia"/>
                <w:sz w:val="21"/>
                <w:szCs w:val="21"/>
              </w:rPr>
            </w:pPr>
            <w:r>
              <w:rPr>
                <w:rFonts w:hint="eastAsia"/>
                <w:sz w:val="21"/>
                <w:szCs w:val="21"/>
              </w:rPr>
              <w:t>违规违法行为</w:t>
            </w:r>
          </w:p>
        </w:tc>
        <w:tc>
          <w:tcPr>
            <w:tcW w:w="861" w:type="dxa"/>
            <w:tcBorders>
              <w:tl2br w:val="nil"/>
              <w:tr2bl w:val="nil"/>
            </w:tcBorders>
            <w:tcMar>
              <w:top w:w="60" w:type="dxa"/>
              <w:left w:w="120" w:type="dxa"/>
              <w:bottom w:w="30" w:type="dxa"/>
              <w:right w:w="120" w:type="dxa"/>
            </w:tcMar>
            <w:vAlign w:val="center"/>
          </w:tcPr>
          <w:p w14:paraId="0A42CA73">
            <w:pPr>
              <w:jc w:val="center"/>
              <w:rPr>
                <w:rFonts w:hint="eastAsia"/>
                <w:sz w:val="21"/>
                <w:szCs w:val="21"/>
              </w:rPr>
            </w:pPr>
            <w:r>
              <w:rPr>
                <w:rFonts w:hint="eastAsia"/>
                <w:sz w:val="21"/>
                <w:szCs w:val="21"/>
              </w:rPr>
              <w:t>-</w:t>
            </w:r>
          </w:p>
        </w:tc>
        <w:tc>
          <w:tcPr>
            <w:tcW w:w="5945" w:type="dxa"/>
            <w:tcBorders>
              <w:tl2br w:val="nil"/>
              <w:tr2bl w:val="nil"/>
            </w:tcBorders>
            <w:tcMar>
              <w:top w:w="60" w:type="dxa"/>
              <w:left w:w="120" w:type="dxa"/>
              <w:bottom w:w="30" w:type="dxa"/>
              <w:right w:w="120" w:type="dxa"/>
            </w:tcMar>
            <w:vAlign w:val="center"/>
          </w:tcPr>
          <w:p w14:paraId="3F5D46B0">
            <w:pPr>
              <w:rPr>
                <w:rFonts w:hint="eastAsia"/>
                <w:sz w:val="21"/>
                <w:szCs w:val="21"/>
              </w:rPr>
            </w:pPr>
            <w:r>
              <w:rPr>
                <w:rFonts w:hint="eastAsia"/>
                <w:sz w:val="21"/>
                <w:szCs w:val="21"/>
              </w:rPr>
              <w:t>监理单位存在弄虚作假、串通施工单位谋取不正当利益等违规违法行为的，扣除50分，立即终止合作，并追究其法律责任。</w:t>
            </w:r>
          </w:p>
        </w:tc>
      </w:tr>
      <w:tr w14:paraId="664B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22CD0354">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2E056D48">
            <w:pPr>
              <w:jc w:val="center"/>
              <w:rPr>
                <w:rFonts w:hint="eastAsia"/>
                <w:sz w:val="21"/>
                <w:szCs w:val="21"/>
              </w:rPr>
            </w:pPr>
            <w:r>
              <w:rPr>
                <w:rFonts w:hint="eastAsia"/>
                <w:sz w:val="21"/>
                <w:szCs w:val="21"/>
              </w:rPr>
              <w:t>未及时整改考核问题</w:t>
            </w:r>
          </w:p>
        </w:tc>
        <w:tc>
          <w:tcPr>
            <w:tcW w:w="861" w:type="dxa"/>
            <w:tcBorders>
              <w:tl2br w:val="nil"/>
              <w:tr2bl w:val="nil"/>
            </w:tcBorders>
            <w:tcMar>
              <w:top w:w="60" w:type="dxa"/>
              <w:left w:w="120" w:type="dxa"/>
              <w:bottom w:w="30" w:type="dxa"/>
              <w:right w:w="120" w:type="dxa"/>
            </w:tcMar>
            <w:vAlign w:val="center"/>
          </w:tcPr>
          <w:p w14:paraId="213E2CBD">
            <w:pPr>
              <w:jc w:val="center"/>
              <w:rPr>
                <w:rFonts w:hint="eastAsia"/>
                <w:sz w:val="21"/>
                <w:szCs w:val="21"/>
              </w:rPr>
            </w:pPr>
            <w:r>
              <w:rPr>
                <w:rFonts w:hint="eastAsia"/>
                <w:sz w:val="21"/>
                <w:szCs w:val="21"/>
              </w:rPr>
              <w:t>-</w:t>
            </w:r>
          </w:p>
        </w:tc>
        <w:tc>
          <w:tcPr>
            <w:tcW w:w="5945" w:type="dxa"/>
            <w:tcBorders>
              <w:tl2br w:val="nil"/>
              <w:tr2bl w:val="nil"/>
            </w:tcBorders>
            <w:tcMar>
              <w:top w:w="60" w:type="dxa"/>
              <w:left w:w="120" w:type="dxa"/>
              <w:bottom w:w="30" w:type="dxa"/>
              <w:right w:w="120" w:type="dxa"/>
            </w:tcMar>
            <w:vAlign w:val="center"/>
          </w:tcPr>
          <w:p w14:paraId="6947105F">
            <w:pPr>
              <w:rPr>
                <w:rFonts w:hint="eastAsia"/>
                <w:sz w:val="21"/>
                <w:szCs w:val="21"/>
              </w:rPr>
            </w:pPr>
            <w:r>
              <w:rPr>
                <w:rFonts w:hint="eastAsia"/>
                <w:sz w:val="21"/>
                <w:szCs w:val="21"/>
              </w:rPr>
              <w:t>未按我方要求及时整改考核中发现的问题，每次额外扣5分。</w:t>
            </w:r>
          </w:p>
        </w:tc>
      </w:tr>
      <w:tr w14:paraId="7F144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529" w:type="dxa"/>
            <w:vMerge w:val="continue"/>
            <w:tcBorders>
              <w:tl2br w:val="nil"/>
              <w:tr2bl w:val="nil"/>
            </w:tcBorders>
            <w:tcMar>
              <w:top w:w="60" w:type="dxa"/>
              <w:left w:w="120" w:type="dxa"/>
              <w:bottom w:w="30" w:type="dxa"/>
              <w:right w:w="120" w:type="dxa"/>
            </w:tcMar>
            <w:vAlign w:val="center"/>
          </w:tcPr>
          <w:p w14:paraId="0A88A895">
            <w:pPr>
              <w:jc w:val="center"/>
              <w:rPr>
                <w:rFonts w:hint="eastAsia"/>
                <w:sz w:val="21"/>
                <w:szCs w:val="21"/>
              </w:rPr>
            </w:pPr>
          </w:p>
        </w:tc>
        <w:tc>
          <w:tcPr>
            <w:tcW w:w="1418" w:type="dxa"/>
            <w:tcBorders>
              <w:tl2br w:val="nil"/>
              <w:tr2bl w:val="nil"/>
            </w:tcBorders>
            <w:tcMar>
              <w:top w:w="60" w:type="dxa"/>
              <w:left w:w="120" w:type="dxa"/>
              <w:bottom w:w="30" w:type="dxa"/>
              <w:right w:w="120" w:type="dxa"/>
            </w:tcMar>
            <w:vAlign w:val="center"/>
          </w:tcPr>
          <w:p w14:paraId="37B824CF">
            <w:pPr>
              <w:jc w:val="center"/>
              <w:rPr>
                <w:rFonts w:hint="eastAsia"/>
                <w:sz w:val="21"/>
                <w:szCs w:val="21"/>
              </w:rPr>
            </w:pPr>
            <w:r>
              <w:rPr>
                <w:rFonts w:hint="eastAsia"/>
                <w:sz w:val="21"/>
                <w:szCs w:val="21"/>
              </w:rPr>
              <w:t>经济损失责任</w:t>
            </w:r>
          </w:p>
        </w:tc>
        <w:tc>
          <w:tcPr>
            <w:tcW w:w="861" w:type="dxa"/>
            <w:tcBorders>
              <w:tl2br w:val="nil"/>
              <w:tr2bl w:val="nil"/>
            </w:tcBorders>
            <w:tcMar>
              <w:top w:w="60" w:type="dxa"/>
              <w:left w:w="120" w:type="dxa"/>
              <w:bottom w:w="30" w:type="dxa"/>
              <w:right w:w="120" w:type="dxa"/>
            </w:tcMar>
            <w:vAlign w:val="center"/>
          </w:tcPr>
          <w:p w14:paraId="2E68FA62">
            <w:pPr>
              <w:jc w:val="center"/>
              <w:rPr>
                <w:rFonts w:hint="eastAsia"/>
                <w:sz w:val="21"/>
                <w:szCs w:val="21"/>
              </w:rPr>
            </w:pPr>
            <w:r>
              <w:rPr>
                <w:rFonts w:hint="eastAsia"/>
                <w:sz w:val="21"/>
                <w:szCs w:val="21"/>
              </w:rPr>
              <w:t>-</w:t>
            </w:r>
          </w:p>
        </w:tc>
        <w:tc>
          <w:tcPr>
            <w:tcW w:w="5945" w:type="dxa"/>
            <w:tcBorders>
              <w:tl2br w:val="nil"/>
              <w:tr2bl w:val="nil"/>
            </w:tcBorders>
            <w:tcMar>
              <w:top w:w="60" w:type="dxa"/>
              <w:left w:w="120" w:type="dxa"/>
              <w:bottom w:w="30" w:type="dxa"/>
              <w:right w:w="120" w:type="dxa"/>
            </w:tcMar>
            <w:vAlign w:val="center"/>
          </w:tcPr>
          <w:p w14:paraId="0C5A4BA2">
            <w:pPr>
              <w:rPr>
                <w:rFonts w:hint="eastAsia"/>
                <w:sz w:val="21"/>
                <w:szCs w:val="21"/>
              </w:rPr>
            </w:pPr>
            <w:r>
              <w:rPr>
                <w:rFonts w:hint="eastAsia"/>
                <w:sz w:val="21"/>
                <w:szCs w:val="21"/>
              </w:rPr>
              <w:t>因监理工作失误导致我方遭受经济损失的，除扣分外，还应承担相应的赔偿责任。</w:t>
            </w:r>
          </w:p>
        </w:tc>
      </w:tr>
    </w:tbl>
    <w:p w14:paraId="488E7EAB">
      <w:pPr>
        <w:spacing w:before="221" w:line="226" w:lineRule="auto"/>
        <w:ind w:left="123"/>
        <w:rPr>
          <w:rFonts w:hint="eastAsia"/>
          <w:sz w:val="21"/>
          <w:szCs w:val="21"/>
        </w:rPr>
      </w:pPr>
      <w:r>
        <w:rPr>
          <w:rFonts w:hint="eastAsia"/>
          <w:b/>
          <w:bCs/>
          <w:spacing w:val="4"/>
          <w:sz w:val="21"/>
          <w:szCs w:val="21"/>
          <w:lang w:val="en-US"/>
        </w:rPr>
        <w:t>五、</w:t>
      </w:r>
      <w:r>
        <w:rPr>
          <w:b/>
          <w:bCs/>
          <w:spacing w:val="6"/>
          <w:sz w:val="21"/>
          <w:szCs w:val="21"/>
        </w:rPr>
        <w:t>报价说明</w:t>
      </w:r>
    </w:p>
    <w:p w14:paraId="1D9E322D">
      <w:pPr>
        <w:spacing w:before="222" w:line="433" w:lineRule="auto"/>
        <w:ind w:left="121" w:right="94" w:firstLine="420"/>
        <w:jc w:val="both"/>
        <w:rPr>
          <w:rFonts w:hint="eastAsia"/>
          <w:sz w:val="21"/>
          <w:szCs w:val="21"/>
        </w:rPr>
      </w:pPr>
      <w:r>
        <w:rPr>
          <w:spacing w:val="10"/>
          <w:sz w:val="21"/>
          <w:szCs w:val="21"/>
        </w:rPr>
        <w:t>投标人报价是根据招标文件所确定的范围内的全部产品和内容的价格体现，是为完成招标文件规定的工作所</w:t>
      </w:r>
      <w:r>
        <w:rPr>
          <w:rFonts w:hint="eastAsia"/>
          <w:spacing w:val="10"/>
          <w:sz w:val="21"/>
          <w:szCs w:val="21"/>
        </w:rPr>
        <w:t>涉及</w:t>
      </w:r>
      <w:r>
        <w:rPr>
          <w:spacing w:val="10"/>
          <w:sz w:val="21"/>
          <w:szCs w:val="21"/>
        </w:rPr>
        <w:t>的一切费用。包括但不仅限于人员费用（工资、福利、培训、体检、社会保险、加班费</w:t>
      </w:r>
      <w:r>
        <w:rPr>
          <w:spacing w:val="9"/>
          <w:sz w:val="21"/>
          <w:szCs w:val="21"/>
        </w:rPr>
        <w:t>等）、材料费、设备费、工具使用维护费用、管理费用、利润、税金等支出。</w:t>
      </w:r>
    </w:p>
    <w:p w14:paraId="58F7A9D5">
      <w:pPr>
        <w:spacing w:before="65" w:line="226" w:lineRule="auto"/>
        <w:ind w:left="428"/>
        <w:rPr>
          <w:rFonts w:hint="eastAsia"/>
          <w:sz w:val="21"/>
          <w:szCs w:val="21"/>
        </w:rPr>
      </w:pPr>
      <w:r>
        <w:rPr>
          <w:spacing w:val="9"/>
          <w:sz w:val="21"/>
          <w:szCs w:val="21"/>
        </w:rPr>
        <w:t>招标文件未列明，而投标人认为必需的费用也需列入报价。</w:t>
      </w:r>
    </w:p>
    <w:p w14:paraId="303B4724">
      <w:pPr>
        <w:spacing w:before="222" w:line="432" w:lineRule="auto"/>
        <w:ind w:left="10" w:firstLine="417"/>
        <w:rPr>
          <w:rFonts w:hint="eastAsia"/>
          <w:sz w:val="21"/>
          <w:szCs w:val="21"/>
        </w:rPr>
      </w:pPr>
      <w:r>
        <w:rPr>
          <w:rFonts w:hint="eastAsia"/>
          <w:spacing w:val="7"/>
          <w:sz w:val="21"/>
          <w:szCs w:val="21"/>
        </w:rPr>
        <w:t>本次</w:t>
      </w:r>
      <w:r>
        <w:rPr>
          <w:spacing w:val="7"/>
          <w:sz w:val="21"/>
          <w:szCs w:val="21"/>
        </w:rPr>
        <w:t>报价必须充分考虑所有可能</w:t>
      </w:r>
      <w:r>
        <w:rPr>
          <w:rFonts w:hint="eastAsia"/>
          <w:spacing w:val="7"/>
          <w:sz w:val="21"/>
          <w:szCs w:val="21"/>
        </w:rPr>
        <w:t>影响</w:t>
      </w:r>
      <w:r>
        <w:rPr>
          <w:spacing w:val="7"/>
          <w:sz w:val="21"/>
          <w:szCs w:val="21"/>
        </w:rPr>
        <w:t>报价的价格因素，一旦投标结束最终成交，合同期内不予调整。</w:t>
      </w:r>
      <w:r>
        <w:rPr>
          <w:spacing w:val="9"/>
          <w:sz w:val="21"/>
          <w:szCs w:val="21"/>
        </w:rPr>
        <w:t>如发生漏、缺、少项，都将被认为是中标人的报价让利行为。</w:t>
      </w:r>
    </w:p>
    <w:p w14:paraId="6D250618">
      <w:pPr>
        <w:spacing w:line="227" w:lineRule="auto"/>
        <w:ind w:left="9"/>
        <w:rPr>
          <w:rFonts w:hint="eastAsia"/>
          <w:sz w:val="21"/>
          <w:szCs w:val="21"/>
        </w:rPr>
      </w:pPr>
      <w:r>
        <w:rPr>
          <w:b/>
          <w:bCs/>
          <w:spacing w:val="7"/>
          <w:sz w:val="21"/>
          <w:szCs w:val="21"/>
        </w:rPr>
        <w:t>六、现场勘查</w:t>
      </w:r>
    </w:p>
    <w:p w14:paraId="4067B4A4">
      <w:pPr>
        <w:spacing w:before="221" w:line="432" w:lineRule="auto"/>
        <w:ind w:left="6" w:right="90" w:firstLine="421"/>
        <w:jc w:val="both"/>
        <w:rPr>
          <w:rFonts w:hint="eastAsia"/>
          <w:sz w:val="21"/>
          <w:szCs w:val="21"/>
        </w:rPr>
      </w:pPr>
      <w:r>
        <w:rPr>
          <w:spacing w:val="10"/>
          <w:sz w:val="21"/>
          <w:szCs w:val="21"/>
        </w:rPr>
        <w:t>本次采购不组织集中</w:t>
      </w:r>
      <w:r>
        <w:rPr>
          <w:rFonts w:hint="eastAsia"/>
          <w:spacing w:val="10"/>
          <w:sz w:val="21"/>
          <w:szCs w:val="21"/>
        </w:rPr>
        <w:t>勘查现场</w:t>
      </w:r>
      <w:r>
        <w:rPr>
          <w:spacing w:val="10"/>
          <w:sz w:val="21"/>
          <w:szCs w:val="21"/>
        </w:rPr>
        <w:t>。供应商如对采购需求有疑问请与采购联</w:t>
      </w:r>
      <w:r>
        <w:rPr>
          <w:spacing w:val="9"/>
          <w:sz w:val="21"/>
          <w:szCs w:val="21"/>
        </w:rPr>
        <w:t>系人沟通。请务必对项目现</w:t>
      </w:r>
      <w:r>
        <w:rPr>
          <w:spacing w:val="10"/>
          <w:sz w:val="21"/>
          <w:szCs w:val="21"/>
        </w:rPr>
        <w:t>场和周围环境进行仔细认真地查勘，在随后的采购中，对现场资料和数据所</w:t>
      </w:r>
      <w:r>
        <w:rPr>
          <w:rFonts w:hint="eastAsia"/>
          <w:spacing w:val="10"/>
          <w:sz w:val="21"/>
          <w:szCs w:val="21"/>
        </w:rPr>
        <w:t>做出</w:t>
      </w:r>
      <w:r>
        <w:rPr>
          <w:spacing w:val="9"/>
          <w:sz w:val="21"/>
          <w:szCs w:val="21"/>
        </w:rPr>
        <w:t>的推论、解释和结论及</w:t>
      </w:r>
      <w:r>
        <w:rPr>
          <w:spacing w:val="8"/>
          <w:sz w:val="21"/>
          <w:szCs w:val="21"/>
        </w:rPr>
        <w:t>由此造成的后果由供应商负责。</w:t>
      </w:r>
    </w:p>
    <w:p w14:paraId="6589BD09">
      <w:pPr>
        <w:spacing w:line="227" w:lineRule="auto"/>
        <w:ind w:left="6"/>
        <w:rPr>
          <w:rFonts w:hint="eastAsia"/>
          <w:sz w:val="21"/>
          <w:szCs w:val="21"/>
        </w:rPr>
      </w:pPr>
      <w:r>
        <w:rPr>
          <w:b/>
          <w:bCs/>
          <w:spacing w:val="7"/>
          <w:sz w:val="21"/>
          <w:szCs w:val="21"/>
        </w:rPr>
        <w:t>七、付款方式</w:t>
      </w:r>
    </w:p>
    <w:p w14:paraId="7025EAB8">
      <w:pPr>
        <w:spacing w:before="222" w:line="329" w:lineRule="auto"/>
        <w:ind w:left="9" w:right="70" w:firstLine="427"/>
        <w:rPr>
          <w:rFonts w:hint="eastAsia"/>
          <w:spacing w:val="8"/>
          <w:sz w:val="21"/>
          <w:szCs w:val="21"/>
          <w:lang w:val="en-US"/>
        </w:rPr>
      </w:pPr>
      <w:r>
        <w:rPr>
          <w:spacing w:val="8"/>
          <w:sz w:val="21"/>
          <w:szCs w:val="21"/>
        </w:rPr>
        <w:t>（</w:t>
      </w:r>
      <w:r>
        <w:rPr>
          <w:rFonts w:ascii="Calibri" w:hAnsi="Calibri" w:eastAsia="Calibri" w:cs="Calibri"/>
          <w:spacing w:val="8"/>
          <w:sz w:val="21"/>
          <w:szCs w:val="21"/>
        </w:rPr>
        <w:t>1</w:t>
      </w:r>
      <w:r>
        <w:rPr>
          <w:spacing w:val="8"/>
          <w:sz w:val="21"/>
          <w:szCs w:val="21"/>
        </w:rPr>
        <w:t>）</w:t>
      </w:r>
      <w:r>
        <w:rPr>
          <w:rFonts w:hint="eastAsia"/>
          <w:spacing w:val="8"/>
          <w:sz w:val="21"/>
          <w:szCs w:val="21"/>
          <w:lang w:val="en-US"/>
        </w:rPr>
        <w:t>试用期一个月，试用期当月综合评分低于80分（含80分），则合同自动终止，采购人无需支付任何费用。</w:t>
      </w:r>
    </w:p>
    <w:p w14:paraId="79AA769F">
      <w:pPr>
        <w:spacing w:before="222" w:line="329" w:lineRule="auto"/>
        <w:ind w:left="9" w:right="70" w:firstLine="427"/>
        <w:rPr>
          <w:rFonts w:hint="eastAsia"/>
          <w:sz w:val="21"/>
          <w:szCs w:val="21"/>
        </w:rPr>
      </w:pPr>
      <w:r>
        <w:rPr>
          <w:rFonts w:hint="eastAsia"/>
          <w:spacing w:val="8"/>
          <w:sz w:val="21"/>
          <w:szCs w:val="21"/>
          <w:lang w:val="en-US"/>
        </w:rPr>
        <w:t>（2）</w:t>
      </w:r>
      <w:r>
        <w:rPr>
          <w:spacing w:val="8"/>
          <w:sz w:val="21"/>
          <w:szCs w:val="21"/>
        </w:rPr>
        <w:t>本合同项下的采购资金由甲方</w:t>
      </w:r>
      <w:r>
        <w:rPr>
          <w:rFonts w:hint="eastAsia"/>
          <w:spacing w:val="8"/>
          <w:sz w:val="21"/>
          <w:szCs w:val="21"/>
          <w:lang w:val="en-US"/>
        </w:rPr>
        <w:t>分两次</w:t>
      </w:r>
      <w:r>
        <w:rPr>
          <w:spacing w:val="7"/>
          <w:sz w:val="21"/>
          <w:szCs w:val="21"/>
        </w:rPr>
        <w:t>支付，每</w:t>
      </w:r>
      <w:r>
        <w:rPr>
          <w:rFonts w:hint="eastAsia"/>
          <w:spacing w:val="7"/>
          <w:sz w:val="21"/>
          <w:szCs w:val="21"/>
          <w:lang w:val="en-US"/>
        </w:rPr>
        <w:t>半年</w:t>
      </w:r>
      <w:r>
        <w:rPr>
          <w:spacing w:val="7"/>
          <w:sz w:val="21"/>
          <w:szCs w:val="21"/>
        </w:rPr>
        <w:t>经甲方确认服务质量后</w:t>
      </w:r>
      <w:r>
        <w:rPr>
          <w:rFonts w:ascii="Calibri" w:hAnsi="Calibri" w:eastAsia="Calibri" w:cs="Calibri"/>
          <w:spacing w:val="6"/>
          <w:sz w:val="21"/>
          <w:szCs w:val="21"/>
        </w:rPr>
        <w:t>30</w:t>
      </w:r>
      <w:r>
        <w:rPr>
          <w:spacing w:val="6"/>
          <w:sz w:val="21"/>
          <w:szCs w:val="21"/>
        </w:rPr>
        <w:t>个工作日内支付当年合同价的</w:t>
      </w:r>
      <w:r>
        <w:rPr>
          <w:rFonts w:hint="eastAsia" w:ascii="Calibri" w:hAnsi="Calibri" w:cs="Calibri"/>
          <w:spacing w:val="6"/>
          <w:sz w:val="21"/>
          <w:szCs w:val="21"/>
          <w:lang w:val="en-US"/>
        </w:rPr>
        <w:t>50</w:t>
      </w:r>
      <w:r>
        <w:rPr>
          <w:rFonts w:ascii="Calibri" w:hAnsi="Calibri" w:eastAsia="Calibri" w:cs="Calibri"/>
          <w:spacing w:val="6"/>
          <w:sz w:val="21"/>
          <w:szCs w:val="21"/>
        </w:rPr>
        <w:t>%</w:t>
      </w:r>
      <w:r>
        <w:rPr>
          <w:spacing w:val="6"/>
          <w:sz w:val="21"/>
          <w:szCs w:val="21"/>
        </w:rPr>
        <w:t>；</w:t>
      </w:r>
      <w:r>
        <w:rPr>
          <w:rFonts w:hint="eastAsia"/>
          <w:spacing w:val="6"/>
          <w:sz w:val="21"/>
          <w:szCs w:val="21"/>
          <w:lang w:val="en-US"/>
        </w:rPr>
        <w:t>支付同时扣除考核等扣款</w:t>
      </w:r>
      <w:r>
        <w:rPr>
          <w:rFonts w:hint="eastAsia"/>
          <w:spacing w:val="6"/>
          <w:sz w:val="21"/>
          <w:szCs w:val="21"/>
        </w:rPr>
        <w:t>。</w:t>
      </w:r>
    </w:p>
    <w:p w14:paraId="1B95B39D">
      <w:pPr>
        <w:spacing w:before="223" w:line="329" w:lineRule="auto"/>
        <w:ind w:left="8" w:firstLine="429"/>
        <w:rPr>
          <w:rFonts w:hint="eastAsia"/>
          <w:sz w:val="21"/>
          <w:szCs w:val="21"/>
        </w:rPr>
      </w:pPr>
      <w:r>
        <w:rPr>
          <w:spacing w:val="8"/>
          <w:sz w:val="21"/>
          <w:szCs w:val="21"/>
        </w:rPr>
        <w:t>（</w:t>
      </w:r>
      <w:r>
        <w:rPr>
          <w:rFonts w:hint="eastAsia" w:ascii="Calibri" w:hAnsi="Calibri" w:cs="Calibri"/>
          <w:spacing w:val="8"/>
          <w:sz w:val="21"/>
          <w:szCs w:val="21"/>
          <w:lang w:val="en-US"/>
        </w:rPr>
        <w:t>3</w:t>
      </w:r>
      <w:r>
        <w:rPr>
          <w:spacing w:val="8"/>
          <w:sz w:val="21"/>
          <w:szCs w:val="21"/>
        </w:rPr>
        <w:t>）甲方收到乙方提供的同等金额的正规</w:t>
      </w:r>
      <w:r>
        <w:rPr>
          <w:spacing w:val="7"/>
          <w:sz w:val="21"/>
          <w:szCs w:val="21"/>
        </w:rPr>
        <w:t>发票后，在履行财政相关资金审批手续后向乙方支付合同款（因履行财政相关资金审批手续导致甲方迟延支付合同价款的，甲方不承担迟延支付价款的违约责任。</w:t>
      </w:r>
    </w:p>
    <w:p w14:paraId="59185FA2">
      <w:pPr>
        <w:pStyle w:val="86"/>
      </w:pPr>
    </w:p>
    <w:p w14:paraId="17199C47">
      <w:pPr>
        <w:rPr>
          <w:rFonts w:hint="eastAsia"/>
        </w:rPr>
        <w:sectPr>
          <w:footerReference r:id="rId5" w:type="default"/>
          <w:pgSz w:w="11906" w:h="16838"/>
          <w:pgMar w:top="1440" w:right="1531" w:bottom="1440" w:left="1531" w:header="851" w:footer="992" w:gutter="0"/>
          <w:cols w:space="1701" w:num="1"/>
          <w:docGrid w:linePitch="360" w:charSpace="0"/>
        </w:sectPr>
      </w:pPr>
    </w:p>
    <w:p w14:paraId="4C8CFBC7">
      <w:pPr>
        <w:tabs>
          <w:tab w:val="left" w:pos="1447"/>
        </w:tabs>
        <w:spacing w:line="565" w:lineRule="exact"/>
        <w:ind w:right="116"/>
        <w:jc w:val="both"/>
        <w:outlineLvl w:val="0"/>
        <w:rPr>
          <w:rFonts w:hint="eastAsia"/>
          <w:b/>
          <w:sz w:val="36"/>
        </w:rPr>
      </w:pPr>
      <w:bookmarkStart w:id="16" w:name="_Toc28983"/>
      <w:bookmarkStart w:id="17" w:name="_Toc27448"/>
    </w:p>
    <w:p w14:paraId="57A3CCAB">
      <w:pPr>
        <w:tabs>
          <w:tab w:val="left" w:pos="1447"/>
        </w:tabs>
        <w:spacing w:line="565" w:lineRule="exact"/>
        <w:ind w:right="116"/>
        <w:jc w:val="both"/>
        <w:outlineLvl w:val="0"/>
        <w:rPr>
          <w:rFonts w:hint="eastAsia"/>
          <w:b/>
          <w:sz w:val="36"/>
        </w:rPr>
      </w:pPr>
    </w:p>
    <w:p w14:paraId="41EFB1FC">
      <w:pPr>
        <w:tabs>
          <w:tab w:val="left" w:pos="1447"/>
        </w:tabs>
        <w:spacing w:line="565" w:lineRule="exact"/>
        <w:ind w:right="116"/>
        <w:jc w:val="center"/>
        <w:outlineLvl w:val="0"/>
        <w:rPr>
          <w:rFonts w:hint="eastAsia"/>
          <w:b/>
          <w:sz w:val="36"/>
        </w:rPr>
      </w:pPr>
      <w:r>
        <w:rPr>
          <w:rFonts w:hint="eastAsia"/>
          <w:b/>
          <w:sz w:val="36"/>
        </w:rPr>
        <w:t>第五章  合同条款及格式合同</w:t>
      </w:r>
      <w:bookmarkEnd w:id="16"/>
      <w:bookmarkEnd w:id="17"/>
    </w:p>
    <w:p w14:paraId="238BDFAC">
      <w:pPr>
        <w:pStyle w:val="71"/>
        <w:spacing w:before="146" w:line="196" w:lineRule="auto"/>
        <w:jc w:val="center"/>
        <w:outlineLvl w:val="0"/>
        <w:rPr>
          <w:rFonts w:hint="eastAsia"/>
          <w:b/>
          <w:bCs/>
          <w:spacing w:val="22"/>
          <w:sz w:val="45"/>
          <w:szCs w:val="45"/>
        </w:rPr>
      </w:pPr>
      <w:bookmarkStart w:id="18" w:name="_Hlk192838370"/>
      <w:bookmarkStart w:id="19" w:name="_Toc20823315"/>
      <w:bookmarkStart w:id="20" w:name="_Toc513029243"/>
      <w:bookmarkStart w:id="21" w:name="_Toc16938559"/>
    </w:p>
    <w:p w14:paraId="48109C21">
      <w:pPr>
        <w:pStyle w:val="71"/>
        <w:spacing w:before="146" w:line="196" w:lineRule="auto"/>
        <w:jc w:val="center"/>
        <w:outlineLvl w:val="0"/>
        <w:rPr>
          <w:rFonts w:hint="eastAsia"/>
          <w:sz w:val="45"/>
          <w:szCs w:val="45"/>
        </w:rPr>
      </w:pPr>
      <w:r>
        <w:rPr>
          <w:b/>
          <w:bCs/>
          <w:spacing w:val="22"/>
          <w:sz w:val="45"/>
          <w:szCs w:val="45"/>
        </w:rPr>
        <w:t>南京市江宁区政府采购合同</w:t>
      </w:r>
    </w:p>
    <w:p w14:paraId="4042853D">
      <w:pPr>
        <w:spacing w:line="2022" w:lineRule="exact"/>
        <w:ind w:firstLine="9279"/>
        <w:rPr>
          <w:rFonts w:hint="eastAsia"/>
        </w:rPr>
      </w:pPr>
    </w:p>
    <w:p w14:paraId="52FE5A8A">
      <w:pPr>
        <w:spacing w:line="290" w:lineRule="auto"/>
        <w:rPr>
          <w:rFonts w:hint="eastAsia"/>
        </w:rPr>
      </w:pPr>
    </w:p>
    <w:p w14:paraId="02E430C2">
      <w:pPr>
        <w:spacing w:line="291" w:lineRule="auto"/>
        <w:rPr>
          <w:rFonts w:hint="eastAsia"/>
        </w:rPr>
      </w:pPr>
    </w:p>
    <w:p w14:paraId="072F470A">
      <w:pPr>
        <w:pStyle w:val="71"/>
        <w:spacing w:before="97" w:line="219" w:lineRule="auto"/>
        <w:ind w:left="1320" w:leftChars="600"/>
        <w:rPr>
          <w:rFonts w:hint="eastAsia" w:cs="Times New Roman"/>
        </w:rPr>
      </w:pPr>
      <w:r>
        <w:t>项目编号</w:t>
      </w:r>
      <w:r>
        <w:rPr>
          <w:rFonts w:hint="eastAsia"/>
        </w:rPr>
        <w:t>：</w:t>
      </w:r>
      <w:r>
        <w:rPr>
          <w:rFonts w:hint="eastAsia" w:cs="Times New Roman"/>
          <w:u w:val="single"/>
        </w:rPr>
        <w:t xml:space="preserve">     </w:t>
      </w:r>
      <w:r>
        <w:rPr>
          <w:rFonts w:cs="Times New Roman"/>
          <w:u w:val="single"/>
        </w:rPr>
        <w:t xml:space="preserve">    </w:t>
      </w:r>
      <w:r>
        <w:rPr>
          <w:rFonts w:hint="eastAsia" w:cs="Times New Roman"/>
          <w:u w:val="single"/>
        </w:rPr>
        <w:t xml:space="preserve">         </w:t>
      </w:r>
      <w:r>
        <w:rPr>
          <w:rFonts w:cs="Times New Roman"/>
          <w:u w:val="single"/>
        </w:rPr>
        <w:t xml:space="preserve"> </w:t>
      </w:r>
      <w:r>
        <w:rPr>
          <w:rFonts w:cs="Times New Roman"/>
          <w:spacing w:val="-1"/>
          <w:u w:val="single"/>
        </w:rPr>
        <w:t xml:space="preserve">                  </w:t>
      </w:r>
    </w:p>
    <w:p w14:paraId="3BC505D4">
      <w:pPr>
        <w:pStyle w:val="71"/>
        <w:spacing w:before="265" w:line="374" w:lineRule="auto"/>
        <w:ind w:left="1320" w:leftChars="600" w:right="1934"/>
        <w:rPr>
          <w:rFonts w:hint="eastAsia"/>
        </w:rPr>
      </w:pPr>
      <w:r>
        <w:rPr>
          <w:spacing w:val="6"/>
        </w:rPr>
        <w:t>项目名称</w:t>
      </w:r>
      <w:r>
        <w:rPr>
          <w:rFonts w:hint="eastAsia"/>
          <w:spacing w:val="6"/>
        </w:rPr>
        <w:t>：</w:t>
      </w:r>
      <w:r>
        <w:rPr>
          <w:rFonts w:hint="eastAsia"/>
          <w:spacing w:val="6"/>
          <w:u w:val="single"/>
        </w:rPr>
        <w:t xml:space="preserve">                                </w:t>
      </w:r>
    </w:p>
    <w:p w14:paraId="107D7385">
      <w:pPr>
        <w:pStyle w:val="71"/>
        <w:tabs>
          <w:tab w:val="left" w:pos="7950"/>
          <w:tab w:val="left" w:pos="7990"/>
        </w:tabs>
        <w:spacing w:before="41" w:line="370" w:lineRule="auto"/>
        <w:ind w:left="1320" w:leftChars="600" w:right="1960"/>
        <w:jc w:val="both"/>
        <w:rPr>
          <w:rFonts w:hint="eastAsia"/>
          <w:spacing w:val="-17"/>
          <w:u w:val="single"/>
        </w:rPr>
      </w:pPr>
      <w:r>
        <w:rPr>
          <w:rFonts w:hint="eastAsia"/>
          <w:spacing w:val="26"/>
          <w:lang w:val="en-US"/>
        </w:rPr>
        <w:t>采购人</w:t>
      </w:r>
      <w:r>
        <w:rPr>
          <w:rFonts w:hint="eastAsia"/>
          <w:spacing w:val="26"/>
        </w:rPr>
        <w:t>：</w:t>
      </w:r>
      <w:r>
        <w:rPr>
          <w:rFonts w:hint="eastAsia"/>
          <w:spacing w:val="-17"/>
          <w:u w:val="single"/>
        </w:rPr>
        <w:t xml:space="preserve">                                                      </w:t>
      </w:r>
    </w:p>
    <w:p w14:paraId="37C573E2">
      <w:pPr>
        <w:pStyle w:val="71"/>
        <w:tabs>
          <w:tab w:val="left" w:pos="7950"/>
          <w:tab w:val="left" w:pos="7990"/>
        </w:tabs>
        <w:spacing w:before="41" w:line="370" w:lineRule="auto"/>
        <w:ind w:left="1320" w:leftChars="600" w:right="1960"/>
        <w:jc w:val="both"/>
        <w:rPr>
          <w:rFonts w:hint="eastAsia"/>
          <w:spacing w:val="26"/>
          <w:u w:val="single"/>
        </w:rPr>
      </w:pPr>
      <w:r>
        <w:rPr>
          <w:rFonts w:hint="eastAsia"/>
          <w:spacing w:val="26"/>
          <w:lang w:val="en-US"/>
        </w:rPr>
        <w:t>供应商</w:t>
      </w:r>
      <w:r>
        <w:rPr>
          <w:rFonts w:hint="eastAsia"/>
          <w:spacing w:val="26"/>
        </w:rPr>
        <w:t>：</w:t>
      </w:r>
      <w:r>
        <w:rPr>
          <w:rFonts w:hint="eastAsia"/>
          <w:spacing w:val="26"/>
          <w:u w:val="single"/>
        </w:rPr>
        <w:t xml:space="preserve">                        </w:t>
      </w:r>
    </w:p>
    <w:p w14:paraId="2CFB7247">
      <w:pPr>
        <w:pStyle w:val="71"/>
        <w:tabs>
          <w:tab w:val="left" w:pos="7950"/>
          <w:tab w:val="left" w:pos="7990"/>
        </w:tabs>
        <w:spacing w:before="41" w:line="370" w:lineRule="auto"/>
        <w:ind w:left="1320" w:leftChars="600" w:right="1960"/>
        <w:jc w:val="both"/>
        <w:rPr>
          <w:rFonts w:hint="eastAsia"/>
        </w:rPr>
      </w:pPr>
      <w:r>
        <w:rPr>
          <w:spacing w:val="-12"/>
        </w:rPr>
        <w:t>签订日期</w:t>
      </w:r>
      <w:r>
        <w:rPr>
          <w:rFonts w:hint="eastAsia"/>
          <w:spacing w:val="-12"/>
        </w:rPr>
        <w:t>：</w:t>
      </w:r>
      <w:r>
        <w:rPr>
          <w:spacing w:val="-70"/>
        </w:rPr>
        <w:t xml:space="preserve"> </w:t>
      </w:r>
      <w:r>
        <w:rPr>
          <w:rFonts w:hint="eastAsia"/>
          <w:spacing w:val="-12"/>
          <w:u w:val="single"/>
        </w:rPr>
        <w:t xml:space="preserve">  </w:t>
      </w:r>
      <w:r>
        <w:rPr>
          <w:spacing w:val="2"/>
          <w:u w:val="single"/>
        </w:rPr>
        <w:t xml:space="preserve"> </w:t>
      </w:r>
      <w:r>
        <w:rPr>
          <w:rFonts w:hint="eastAsia"/>
          <w:spacing w:val="2"/>
          <w:u w:val="single"/>
        </w:rPr>
        <w:t xml:space="preserve">         </w:t>
      </w:r>
      <w:r>
        <w:rPr>
          <w:spacing w:val="-12"/>
          <w:u w:val="single"/>
        </w:rPr>
        <w:t>年</w:t>
      </w:r>
      <w:r>
        <w:rPr>
          <w:rFonts w:hint="eastAsia"/>
          <w:spacing w:val="-12"/>
          <w:u w:val="single"/>
        </w:rPr>
        <w:t xml:space="preserve">   </w:t>
      </w:r>
      <w:r>
        <w:rPr>
          <w:spacing w:val="-12"/>
          <w:u w:val="single"/>
        </w:rPr>
        <w:t>月</w:t>
      </w:r>
      <w:r>
        <w:rPr>
          <w:rFonts w:hint="eastAsia"/>
          <w:spacing w:val="-12"/>
          <w:u w:val="single"/>
        </w:rPr>
        <w:t xml:space="preserve"> </w:t>
      </w:r>
      <w:r>
        <w:rPr>
          <w:spacing w:val="53"/>
          <w:u w:val="single"/>
        </w:rPr>
        <w:t xml:space="preserve"> </w:t>
      </w:r>
      <w:r>
        <w:rPr>
          <w:spacing w:val="-12"/>
          <w:u w:val="single"/>
        </w:rPr>
        <w:t xml:space="preserve">日 </w:t>
      </w:r>
      <w:r>
        <w:rPr>
          <w:spacing w:val="-13"/>
          <w:u w:val="single"/>
        </w:rPr>
        <w:t xml:space="preserve">                  </w:t>
      </w:r>
      <w:r>
        <w:rPr>
          <w:rFonts w:hint="eastAsia"/>
          <w:spacing w:val="-13"/>
          <w:u w:val="single"/>
        </w:rPr>
        <w:t xml:space="preserve"> </w:t>
      </w:r>
    </w:p>
    <w:p w14:paraId="455BEB14">
      <w:pPr>
        <w:spacing w:line="263" w:lineRule="auto"/>
        <w:rPr>
          <w:rFonts w:hint="eastAsia"/>
        </w:rPr>
      </w:pPr>
    </w:p>
    <w:p w14:paraId="72563D92">
      <w:pPr>
        <w:spacing w:line="264" w:lineRule="auto"/>
        <w:rPr>
          <w:rFonts w:hint="eastAsia"/>
        </w:rPr>
      </w:pPr>
    </w:p>
    <w:p w14:paraId="71850C09">
      <w:pPr>
        <w:spacing w:line="264" w:lineRule="auto"/>
        <w:rPr>
          <w:rFonts w:hint="eastAsia"/>
        </w:rPr>
      </w:pPr>
    </w:p>
    <w:p w14:paraId="182BBB2B">
      <w:pPr>
        <w:spacing w:line="264" w:lineRule="auto"/>
        <w:rPr>
          <w:rFonts w:hint="eastAsia"/>
        </w:rPr>
      </w:pPr>
    </w:p>
    <w:p w14:paraId="60B82AE0">
      <w:pPr>
        <w:spacing w:line="264" w:lineRule="auto"/>
        <w:rPr>
          <w:rFonts w:hint="eastAsia"/>
        </w:rPr>
      </w:pPr>
    </w:p>
    <w:p w14:paraId="1451AD71">
      <w:pPr>
        <w:pStyle w:val="71"/>
        <w:spacing w:before="98" w:line="362" w:lineRule="auto"/>
        <w:ind w:right="4197" w:firstLine="2368" w:firstLineChars="1000"/>
        <w:rPr>
          <w:rFonts w:hint="eastAsia"/>
          <w:spacing w:val="5"/>
        </w:rPr>
      </w:pPr>
      <w:r>
        <w:rPr>
          <w:b/>
          <w:bCs/>
          <w:spacing w:val="13"/>
        </w:rPr>
        <w:t>南京市工商行政管局</w:t>
      </w:r>
      <w:r>
        <w:rPr>
          <w:spacing w:val="5"/>
        </w:rPr>
        <w:t xml:space="preserve"> </w:t>
      </w:r>
    </w:p>
    <w:p w14:paraId="1C778844">
      <w:pPr>
        <w:pStyle w:val="71"/>
        <w:spacing w:before="98" w:line="362" w:lineRule="auto"/>
        <w:ind w:left="2913" w:right="3960" w:hanging="329"/>
        <w:jc w:val="right"/>
        <w:rPr>
          <w:rFonts w:hint="eastAsia"/>
          <w:b/>
          <w:bCs/>
          <w:spacing w:val="13"/>
          <w:lang w:val="en-US"/>
        </w:rPr>
      </w:pPr>
      <w:r>
        <w:rPr>
          <w:rFonts w:hint="eastAsia"/>
          <w:b/>
          <w:bCs/>
          <w:spacing w:val="13"/>
          <w:lang w:val="en-US"/>
        </w:rPr>
        <w:t xml:space="preserve">    监制</w:t>
      </w:r>
    </w:p>
    <w:p w14:paraId="30B365BB">
      <w:pPr>
        <w:pStyle w:val="71"/>
        <w:spacing w:before="98" w:line="362" w:lineRule="auto"/>
        <w:ind w:left="2913" w:right="4197" w:hanging="329"/>
        <w:rPr>
          <w:rFonts w:hint="eastAsia"/>
          <w:b/>
          <w:bCs/>
          <w:spacing w:val="13"/>
        </w:rPr>
      </w:pPr>
      <w:r>
        <w:rPr>
          <w:b/>
          <w:bCs/>
          <w:spacing w:val="13"/>
        </w:rPr>
        <w:t>南京市财政局监制</w:t>
      </w:r>
    </w:p>
    <w:bookmarkEnd w:id="18"/>
    <w:p w14:paraId="6D528648">
      <w:pPr>
        <w:spacing w:line="362" w:lineRule="auto"/>
        <w:rPr>
          <w:rFonts w:hint="eastAsia"/>
        </w:rPr>
      </w:pPr>
    </w:p>
    <w:p w14:paraId="11F65FB6">
      <w:pPr>
        <w:spacing w:line="362" w:lineRule="auto"/>
        <w:rPr>
          <w:rFonts w:hint="eastAsia"/>
        </w:rPr>
        <w:sectPr>
          <w:pgSz w:w="11900" w:h="16830"/>
          <w:pgMar w:top="1430" w:right="1110" w:bottom="0" w:left="1770" w:header="0" w:footer="0" w:gutter="0"/>
          <w:cols w:space="1701" w:num="1"/>
          <w:docGrid w:linePitch="360" w:charSpace="0"/>
        </w:sectPr>
      </w:pPr>
    </w:p>
    <w:p w14:paraId="33C27DCB">
      <w:pPr>
        <w:rPr>
          <w:rFonts w:hint="eastAsia"/>
          <w:sz w:val="24"/>
          <w:szCs w:val="24"/>
        </w:rPr>
      </w:pPr>
      <w:r>
        <w:rPr>
          <w:rFonts w:hint="eastAsia"/>
          <w:sz w:val="24"/>
          <w:szCs w:val="24"/>
        </w:rPr>
        <w:t>以下为中标后签定本项目合同的通用条款，中标人不得提出实质性的修改。</w:t>
      </w:r>
    </w:p>
    <w:bookmarkEnd w:id="19"/>
    <w:bookmarkEnd w:id="20"/>
    <w:bookmarkEnd w:id="21"/>
    <w:tbl>
      <w:tblPr>
        <w:tblStyle w:val="30"/>
        <w:tblW w:w="9401" w:type="dxa"/>
        <w:jc w:val="center"/>
        <w:tblLayout w:type="fixed"/>
        <w:tblCellMar>
          <w:top w:w="0" w:type="dxa"/>
          <w:left w:w="108" w:type="dxa"/>
          <w:bottom w:w="0" w:type="dxa"/>
          <w:right w:w="108" w:type="dxa"/>
        </w:tblCellMar>
      </w:tblPr>
      <w:tblGrid>
        <w:gridCol w:w="4758"/>
        <w:gridCol w:w="4643"/>
      </w:tblGrid>
      <w:tr w14:paraId="505D6DD0">
        <w:tblPrEx>
          <w:tblCellMar>
            <w:top w:w="0" w:type="dxa"/>
            <w:left w:w="108" w:type="dxa"/>
            <w:bottom w:w="0" w:type="dxa"/>
            <w:right w:w="108" w:type="dxa"/>
          </w:tblCellMar>
        </w:tblPrEx>
        <w:trPr>
          <w:trHeight w:val="486" w:hRule="atLeast"/>
          <w:jc w:val="center"/>
        </w:trPr>
        <w:tc>
          <w:tcPr>
            <w:tcW w:w="4758" w:type="dxa"/>
            <w:tcBorders>
              <w:top w:val="nil"/>
              <w:left w:val="nil"/>
              <w:bottom w:val="nil"/>
              <w:right w:val="nil"/>
            </w:tcBorders>
          </w:tcPr>
          <w:p w14:paraId="4760A2D2">
            <w:pPr>
              <w:ind w:left="2100" w:hanging="2100"/>
              <w:rPr>
                <w:rFonts w:hint="eastAsia" w:cs="仿宋"/>
                <w:color w:val="000000"/>
                <w:sz w:val="24"/>
                <w:szCs w:val="24"/>
              </w:rPr>
            </w:pPr>
            <w:r>
              <w:rPr>
                <w:rFonts w:hint="eastAsia" w:cs="仿宋"/>
                <w:sz w:val="24"/>
                <w:szCs w:val="24"/>
              </w:rPr>
              <w:t>采购人</w:t>
            </w:r>
            <w:r>
              <w:rPr>
                <w:rFonts w:hint="eastAsia" w:cs="仿宋"/>
                <w:color w:val="000000"/>
                <w:sz w:val="24"/>
                <w:szCs w:val="24"/>
              </w:rPr>
              <w:t>（以下称甲方）</w:t>
            </w:r>
          </w:p>
        </w:tc>
        <w:tc>
          <w:tcPr>
            <w:tcW w:w="4643" w:type="dxa"/>
            <w:tcBorders>
              <w:top w:val="nil"/>
              <w:left w:val="nil"/>
              <w:bottom w:val="nil"/>
              <w:right w:val="nil"/>
            </w:tcBorders>
          </w:tcPr>
          <w:p w14:paraId="61533677">
            <w:pPr>
              <w:rPr>
                <w:rFonts w:hint="eastAsia" w:cs="仿宋"/>
                <w:color w:val="000000"/>
                <w:sz w:val="24"/>
                <w:szCs w:val="24"/>
              </w:rPr>
            </w:pPr>
            <w:r>
              <w:rPr>
                <w:rFonts w:hint="eastAsia" w:cs="仿宋"/>
                <w:color w:val="000000"/>
                <w:sz w:val="24"/>
                <w:szCs w:val="24"/>
              </w:rPr>
              <w:t>供应商：（以下称乙方）</w:t>
            </w:r>
          </w:p>
        </w:tc>
      </w:tr>
      <w:tr w14:paraId="4B50B58F">
        <w:tblPrEx>
          <w:tblCellMar>
            <w:top w:w="0" w:type="dxa"/>
            <w:left w:w="108" w:type="dxa"/>
            <w:bottom w:w="0" w:type="dxa"/>
            <w:right w:w="108" w:type="dxa"/>
          </w:tblCellMar>
        </w:tblPrEx>
        <w:trPr>
          <w:trHeight w:val="374" w:hRule="atLeast"/>
          <w:jc w:val="center"/>
        </w:trPr>
        <w:tc>
          <w:tcPr>
            <w:tcW w:w="4758" w:type="dxa"/>
            <w:tcBorders>
              <w:top w:val="nil"/>
              <w:left w:val="nil"/>
              <w:bottom w:val="nil"/>
              <w:right w:val="nil"/>
            </w:tcBorders>
          </w:tcPr>
          <w:p w14:paraId="2B4AA4B2">
            <w:pPr>
              <w:rPr>
                <w:rFonts w:hint="eastAsia" w:cs="仿宋"/>
                <w:color w:val="000000"/>
                <w:sz w:val="24"/>
                <w:szCs w:val="24"/>
              </w:rPr>
            </w:pPr>
            <w:r>
              <w:rPr>
                <w:rFonts w:hint="eastAsia" w:cs="仿宋"/>
                <w:color w:val="000000"/>
                <w:sz w:val="24"/>
                <w:szCs w:val="24"/>
              </w:rPr>
              <w:t>住所地：</w:t>
            </w:r>
          </w:p>
        </w:tc>
        <w:tc>
          <w:tcPr>
            <w:tcW w:w="4643" w:type="dxa"/>
            <w:tcBorders>
              <w:top w:val="nil"/>
              <w:left w:val="nil"/>
              <w:bottom w:val="nil"/>
              <w:right w:val="nil"/>
            </w:tcBorders>
          </w:tcPr>
          <w:p w14:paraId="699D1C39">
            <w:pPr>
              <w:rPr>
                <w:rFonts w:hint="eastAsia" w:cs="仿宋"/>
                <w:color w:val="000000"/>
                <w:sz w:val="24"/>
                <w:szCs w:val="24"/>
              </w:rPr>
            </w:pPr>
            <w:r>
              <w:rPr>
                <w:rFonts w:hint="eastAsia" w:cs="仿宋"/>
                <w:color w:val="000000"/>
                <w:sz w:val="24"/>
                <w:szCs w:val="24"/>
              </w:rPr>
              <w:t>住所地：</w:t>
            </w:r>
          </w:p>
        </w:tc>
      </w:tr>
    </w:tbl>
    <w:p w14:paraId="72521CA4">
      <w:pPr>
        <w:widowControl/>
        <w:shd w:val="clear" w:color="auto" w:fill="FFFFFF"/>
        <w:spacing w:line="360" w:lineRule="auto"/>
        <w:ind w:firstLine="420"/>
        <w:rPr>
          <w:rFonts w:hint="eastAsia" w:cs="仿宋"/>
          <w:sz w:val="24"/>
          <w:szCs w:val="24"/>
        </w:rPr>
      </w:pPr>
      <w:r>
        <w:rPr>
          <w:rFonts w:hint="eastAsia" w:cs="仿宋"/>
          <w:sz w:val="24"/>
          <w:szCs w:val="24"/>
        </w:rPr>
        <w:t>根据</w:t>
      </w:r>
      <w:r>
        <w:rPr>
          <w:rFonts w:hint="eastAsia" w:cs="仿宋"/>
          <w:sz w:val="24"/>
          <w:szCs w:val="24"/>
          <w:u w:val="single"/>
        </w:rPr>
        <w:t>《中华人民共和国政府采购法》《中华人民共和国民法典》</w:t>
      </w:r>
      <w:r>
        <w:rPr>
          <w:rFonts w:hint="eastAsia" w:cs="仿宋"/>
          <w:sz w:val="24"/>
          <w:szCs w:val="24"/>
        </w:rPr>
        <w:t>等法律法规的规定，甲乙双方按照</w:t>
      </w:r>
      <w:r>
        <w:rPr>
          <w:rFonts w:hint="eastAsia" w:cs="仿宋"/>
          <w:sz w:val="24"/>
          <w:szCs w:val="24"/>
          <w:u w:val="single"/>
          <w:lang w:val="en-US"/>
        </w:rPr>
        <w:t>南京普兰宁建设工程咨询有限公司</w:t>
      </w:r>
      <w:r>
        <w:rPr>
          <w:rFonts w:hint="eastAsia" w:cs="仿宋"/>
          <w:sz w:val="24"/>
          <w:szCs w:val="24"/>
        </w:rPr>
        <w:t>的采购结果签订本合同。</w:t>
      </w:r>
    </w:p>
    <w:p w14:paraId="5321BCC8">
      <w:pPr>
        <w:widowControl/>
        <w:shd w:val="clear" w:color="auto" w:fill="FFFFFF"/>
        <w:spacing w:line="360" w:lineRule="auto"/>
        <w:ind w:firstLine="422"/>
        <w:rPr>
          <w:rFonts w:hint="eastAsia" w:cs="仿宋"/>
          <w:sz w:val="24"/>
          <w:szCs w:val="24"/>
        </w:rPr>
      </w:pPr>
      <w:r>
        <w:rPr>
          <w:rFonts w:hint="eastAsia" w:cs="仿宋"/>
          <w:b/>
          <w:bCs/>
          <w:sz w:val="24"/>
          <w:szCs w:val="24"/>
        </w:rPr>
        <w:t>第一条合同标的</w:t>
      </w:r>
      <w:r>
        <w:rPr>
          <w:rFonts w:hint="eastAsia" w:cs="仿宋"/>
          <w:sz w:val="24"/>
          <w:szCs w:val="24"/>
        </w:rPr>
        <w:t> </w:t>
      </w:r>
    </w:p>
    <w:p w14:paraId="50543293">
      <w:pPr>
        <w:widowControl/>
        <w:shd w:val="clear" w:color="auto" w:fill="FFFFFF"/>
        <w:spacing w:line="360" w:lineRule="auto"/>
        <w:ind w:firstLine="422"/>
        <w:rPr>
          <w:rFonts w:hint="eastAsia" w:cs="仿宋"/>
          <w:sz w:val="24"/>
          <w:szCs w:val="24"/>
        </w:rPr>
      </w:pPr>
      <w:r>
        <w:rPr>
          <w:rFonts w:hint="eastAsia" w:cs="仿宋"/>
          <w:sz w:val="24"/>
          <w:szCs w:val="24"/>
        </w:rPr>
        <w:t>乙方根据甲方要求提供下列服务：</w:t>
      </w:r>
      <w:r>
        <w:rPr>
          <w:rFonts w:hint="eastAsia" w:cs="仿宋"/>
          <w:sz w:val="24"/>
          <w:szCs w:val="24"/>
          <w:u w:val="single"/>
        </w:rPr>
        <w:t>江宁区综合养护第三方监理服务</w:t>
      </w:r>
      <w:r>
        <w:rPr>
          <w:rFonts w:hint="eastAsia" w:cs="仿宋"/>
          <w:sz w:val="24"/>
          <w:szCs w:val="24"/>
        </w:rPr>
        <w:t>，项目负责人：</w:t>
      </w:r>
      <w:r>
        <w:rPr>
          <w:rFonts w:hint="eastAsia" w:cs="仿宋"/>
          <w:sz w:val="24"/>
          <w:szCs w:val="24"/>
          <w:u w:val="single"/>
        </w:rPr>
        <w:t xml:space="preserve">   </w:t>
      </w:r>
      <w:r>
        <w:rPr>
          <w:rFonts w:hint="eastAsia" w:cs="仿宋"/>
          <w:sz w:val="24"/>
          <w:szCs w:val="24"/>
          <w:u w:val="single"/>
          <w:lang w:val="en-US"/>
        </w:rPr>
        <w:t xml:space="preserve">  </w:t>
      </w:r>
      <w:r>
        <w:rPr>
          <w:rFonts w:hint="eastAsia" w:cs="仿宋"/>
          <w:sz w:val="24"/>
          <w:szCs w:val="24"/>
          <w:u w:val="single"/>
        </w:rPr>
        <w:t xml:space="preserve">   </w:t>
      </w:r>
      <w:r>
        <w:rPr>
          <w:rFonts w:hint="eastAsia" w:cs="仿宋"/>
          <w:sz w:val="24"/>
          <w:szCs w:val="24"/>
        </w:rPr>
        <w:t>，服务内容详见乙方响应性文件等。</w:t>
      </w:r>
    </w:p>
    <w:p w14:paraId="49251D26">
      <w:pPr>
        <w:widowControl/>
        <w:shd w:val="clear" w:color="auto" w:fill="FFFFFF"/>
        <w:spacing w:line="360" w:lineRule="auto"/>
        <w:ind w:firstLine="420"/>
        <w:rPr>
          <w:rFonts w:hint="eastAsia" w:cs="仿宋"/>
          <w:sz w:val="24"/>
          <w:szCs w:val="24"/>
        </w:rPr>
      </w:pPr>
      <w:r>
        <w:rPr>
          <w:rFonts w:hint="eastAsia" w:cs="仿宋"/>
          <w:b/>
          <w:bCs/>
          <w:sz w:val="24"/>
          <w:szCs w:val="24"/>
        </w:rPr>
        <w:t>第二条合同总价款</w:t>
      </w:r>
      <w:r>
        <w:rPr>
          <w:rFonts w:hint="eastAsia" w:cs="仿宋"/>
          <w:sz w:val="24"/>
          <w:szCs w:val="24"/>
        </w:rPr>
        <w:t> </w:t>
      </w:r>
    </w:p>
    <w:p w14:paraId="2FDC1C4A">
      <w:pPr>
        <w:widowControl/>
        <w:shd w:val="clear" w:color="auto" w:fill="FFFFFF"/>
        <w:spacing w:line="360" w:lineRule="auto"/>
        <w:ind w:firstLine="420"/>
        <w:rPr>
          <w:rFonts w:hint="eastAsia" w:cs="仿宋"/>
          <w:sz w:val="24"/>
          <w:szCs w:val="24"/>
        </w:rPr>
      </w:pPr>
      <w:r>
        <w:rPr>
          <w:rFonts w:hint="eastAsia" w:cs="仿宋"/>
          <w:sz w:val="24"/>
          <w:szCs w:val="24"/>
        </w:rPr>
        <w:t>本合同项下服务总价款为</w:t>
      </w:r>
      <w:r>
        <w:rPr>
          <w:rFonts w:hint="eastAsia" w:cs="仿宋"/>
          <w:sz w:val="24"/>
          <w:szCs w:val="24"/>
          <w:u w:val="single"/>
        </w:rPr>
        <w:t xml:space="preserve">          </w:t>
      </w:r>
      <w:r>
        <w:rPr>
          <w:rFonts w:hint="eastAsia" w:cs="仿宋"/>
          <w:sz w:val="24"/>
          <w:szCs w:val="24"/>
        </w:rPr>
        <w:t>（大写）人民币，分项价款在“分项报价表”中有明确规定。</w:t>
      </w:r>
    </w:p>
    <w:p w14:paraId="2A36026C">
      <w:pPr>
        <w:widowControl/>
        <w:shd w:val="clear" w:color="auto" w:fill="FFFFFF"/>
        <w:spacing w:line="360" w:lineRule="auto"/>
        <w:ind w:firstLine="420"/>
        <w:rPr>
          <w:rFonts w:hint="eastAsia" w:cs="仿宋"/>
          <w:sz w:val="24"/>
          <w:szCs w:val="24"/>
        </w:rPr>
      </w:pPr>
      <w:r>
        <w:rPr>
          <w:rFonts w:hint="eastAsia" w:cs="仿宋"/>
          <w:sz w:val="24"/>
          <w:szCs w:val="24"/>
        </w:rPr>
        <w:t>本合同总价款是完成本项目所发生的所有含税费用、支付给员工的工资和国家强制缴纳的各种社会保障金，以及投标人认为需要的其他费用等。</w:t>
      </w:r>
    </w:p>
    <w:p w14:paraId="7507C445">
      <w:pPr>
        <w:widowControl/>
        <w:shd w:val="clear" w:color="auto" w:fill="FFFFFF"/>
        <w:spacing w:line="360" w:lineRule="auto"/>
        <w:ind w:firstLine="420"/>
        <w:rPr>
          <w:rFonts w:hint="eastAsia" w:cs="仿宋"/>
          <w:sz w:val="24"/>
          <w:szCs w:val="24"/>
        </w:rPr>
      </w:pPr>
      <w:r>
        <w:rPr>
          <w:rFonts w:hint="eastAsia" w:cs="仿宋"/>
          <w:sz w:val="24"/>
          <w:szCs w:val="24"/>
        </w:rPr>
        <w:t>本合同执行期间合同总价款不变。</w:t>
      </w:r>
    </w:p>
    <w:p w14:paraId="46017F81">
      <w:pPr>
        <w:widowControl/>
        <w:shd w:val="clear" w:color="auto" w:fill="FFFFFF"/>
        <w:spacing w:line="360" w:lineRule="auto"/>
        <w:ind w:firstLine="472"/>
        <w:rPr>
          <w:rFonts w:hint="eastAsia" w:cs="仿宋"/>
          <w:sz w:val="24"/>
          <w:szCs w:val="24"/>
        </w:rPr>
      </w:pPr>
      <w:r>
        <w:rPr>
          <w:rFonts w:hint="eastAsia" w:cs="仿宋"/>
          <w:b/>
          <w:bCs/>
          <w:sz w:val="24"/>
          <w:szCs w:val="24"/>
        </w:rPr>
        <w:t>第三条 组成本合同的有关文件</w:t>
      </w:r>
      <w:r>
        <w:rPr>
          <w:rFonts w:hint="eastAsia" w:cs="仿宋"/>
          <w:sz w:val="24"/>
          <w:szCs w:val="24"/>
        </w:rPr>
        <w:t>  </w:t>
      </w:r>
    </w:p>
    <w:p w14:paraId="42855C31">
      <w:pPr>
        <w:widowControl/>
        <w:shd w:val="clear" w:color="auto" w:fill="FFFFFF"/>
        <w:spacing w:line="360" w:lineRule="auto"/>
        <w:ind w:firstLine="470"/>
        <w:rPr>
          <w:rFonts w:hint="eastAsia" w:cs="仿宋"/>
          <w:sz w:val="24"/>
          <w:szCs w:val="24"/>
        </w:rPr>
      </w:pPr>
      <w:r>
        <w:rPr>
          <w:rFonts w:hint="eastAsia" w:cs="仿宋"/>
          <w:sz w:val="24"/>
          <w:szCs w:val="24"/>
        </w:rPr>
        <w:t>甲方招标文件、乙方投标文件和有关附件是本合同不可分割的组成部分，与本合同具有同等法律效力，这些文件包括但不限于：</w:t>
      </w:r>
    </w:p>
    <w:p w14:paraId="112EA5F6">
      <w:pPr>
        <w:widowControl/>
        <w:shd w:val="clear" w:color="auto" w:fill="FFFFFF"/>
        <w:spacing w:line="360" w:lineRule="auto"/>
        <w:ind w:firstLine="470"/>
        <w:rPr>
          <w:rFonts w:hint="eastAsia" w:cs="仿宋"/>
          <w:sz w:val="24"/>
          <w:szCs w:val="24"/>
        </w:rPr>
      </w:pPr>
      <w:r>
        <w:rPr>
          <w:rFonts w:hint="eastAsia" w:cs="仿宋"/>
          <w:sz w:val="24"/>
          <w:szCs w:val="24"/>
        </w:rPr>
        <w:t>（1）乙方提供的投标文件和投标报价表（含分项报价表）；</w:t>
      </w:r>
    </w:p>
    <w:p w14:paraId="45A17FE5">
      <w:pPr>
        <w:widowControl/>
        <w:shd w:val="clear" w:color="auto" w:fill="FFFFFF"/>
        <w:spacing w:line="360" w:lineRule="auto"/>
        <w:ind w:firstLine="470"/>
        <w:rPr>
          <w:rFonts w:hint="eastAsia" w:cs="仿宋"/>
          <w:sz w:val="24"/>
          <w:szCs w:val="24"/>
        </w:rPr>
      </w:pPr>
      <w:r>
        <w:rPr>
          <w:rFonts w:hint="eastAsia" w:cs="仿宋"/>
          <w:sz w:val="24"/>
          <w:szCs w:val="24"/>
        </w:rPr>
        <w:t>（2）供货一览表；</w:t>
      </w:r>
    </w:p>
    <w:p w14:paraId="5FB45080">
      <w:pPr>
        <w:widowControl/>
        <w:shd w:val="clear" w:color="auto" w:fill="FFFFFF"/>
        <w:spacing w:line="360" w:lineRule="auto"/>
        <w:ind w:firstLine="470"/>
        <w:rPr>
          <w:rFonts w:hint="eastAsia" w:cs="仿宋"/>
          <w:sz w:val="24"/>
          <w:szCs w:val="24"/>
        </w:rPr>
      </w:pPr>
      <w:r>
        <w:rPr>
          <w:rFonts w:hint="eastAsia" w:cs="仿宋"/>
          <w:sz w:val="24"/>
          <w:szCs w:val="24"/>
        </w:rPr>
        <w:t>（3）技术规格响应表；</w:t>
      </w:r>
    </w:p>
    <w:p w14:paraId="23813650">
      <w:pPr>
        <w:widowControl/>
        <w:shd w:val="clear" w:color="auto" w:fill="FFFFFF"/>
        <w:spacing w:line="360" w:lineRule="auto"/>
        <w:ind w:firstLine="470"/>
        <w:rPr>
          <w:rFonts w:hint="eastAsia" w:cs="仿宋"/>
          <w:sz w:val="24"/>
          <w:szCs w:val="24"/>
        </w:rPr>
      </w:pPr>
      <w:r>
        <w:rPr>
          <w:rFonts w:hint="eastAsia" w:cs="仿宋"/>
          <w:sz w:val="24"/>
          <w:szCs w:val="24"/>
        </w:rPr>
        <w:t>（4）投标承诺；</w:t>
      </w:r>
    </w:p>
    <w:p w14:paraId="2F0D5F8C">
      <w:pPr>
        <w:widowControl/>
        <w:shd w:val="clear" w:color="auto" w:fill="FFFFFF"/>
        <w:spacing w:line="360" w:lineRule="auto"/>
        <w:ind w:firstLine="470"/>
        <w:rPr>
          <w:rFonts w:hint="eastAsia" w:cs="仿宋"/>
          <w:sz w:val="24"/>
          <w:szCs w:val="24"/>
        </w:rPr>
      </w:pPr>
      <w:r>
        <w:rPr>
          <w:rFonts w:hint="eastAsia" w:cs="仿宋"/>
          <w:sz w:val="24"/>
          <w:szCs w:val="24"/>
        </w:rPr>
        <w:t>（5）服务承诺；</w:t>
      </w:r>
    </w:p>
    <w:p w14:paraId="2F175873">
      <w:pPr>
        <w:widowControl/>
        <w:shd w:val="clear" w:color="auto" w:fill="FFFFFF"/>
        <w:spacing w:line="360" w:lineRule="auto"/>
        <w:ind w:firstLine="470"/>
        <w:rPr>
          <w:rFonts w:hint="eastAsia" w:cs="仿宋"/>
          <w:sz w:val="24"/>
          <w:szCs w:val="24"/>
        </w:rPr>
      </w:pPr>
      <w:r>
        <w:rPr>
          <w:rFonts w:hint="eastAsia" w:cs="仿宋"/>
          <w:sz w:val="24"/>
          <w:szCs w:val="24"/>
        </w:rPr>
        <w:t>（6）中标通知书；</w:t>
      </w:r>
    </w:p>
    <w:p w14:paraId="2DA8FE68">
      <w:pPr>
        <w:widowControl/>
        <w:shd w:val="clear" w:color="auto" w:fill="FFFFFF"/>
        <w:spacing w:line="360" w:lineRule="auto"/>
        <w:ind w:firstLine="470"/>
        <w:rPr>
          <w:rFonts w:hint="eastAsia" w:cs="仿宋"/>
          <w:sz w:val="24"/>
          <w:szCs w:val="24"/>
        </w:rPr>
      </w:pPr>
      <w:r>
        <w:rPr>
          <w:rFonts w:hint="eastAsia" w:cs="仿宋"/>
          <w:sz w:val="24"/>
          <w:szCs w:val="24"/>
        </w:rPr>
        <w:t>（7）甲乙双方商定的其他文件等。</w:t>
      </w:r>
    </w:p>
    <w:p w14:paraId="4734B253">
      <w:pPr>
        <w:widowControl/>
        <w:shd w:val="clear" w:color="auto" w:fill="FFFFFF"/>
        <w:spacing w:line="360" w:lineRule="auto"/>
        <w:ind w:firstLine="420"/>
        <w:rPr>
          <w:rFonts w:hint="eastAsia" w:cs="仿宋"/>
          <w:sz w:val="24"/>
          <w:szCs w:val="24"/>
        </w:rPr>
      </w:pPr>
      <w:r>
        <w:rPr>
          <w:rFonts w:hint="eastAsia" w:cs="仿宋"/>
          <w:b/>
          <w:bCs/>
          <w:sz w:val="24"/>
          <w:szCs w:val="24"/>
        </w:rPr>
        <w:t>第四条 权利保证</w:t>
      </w:r>
    </w:p>
    <w:p w14:paraId="4BA9EC20">
      <w:pPr>
        <w:widowControl/>
        <w:shd w:val="clear" w:color="auto" w:fill="FFFFFF"/>
        <w:spacing w:line="360" w:lineRule="auto"/>
        <w:ind w:firstLine="420"/>
        <w:rPr>
          <w:rFonts w:hint="eastAsia" w:cs="仿宋"/>
          <w:sz w:val="24"/>
          <w:szCs w:val="24"/>
        </w:rPr>
      </w:pPr>
      <w:r>
        <w:rPr>
          <w:rFonts w:hint="eastAsia" w:cs="仿宋"/>
          <w:sz w:val="24"/>
          <w:szCs w:val="24"/>
        </w:rPr>
        <w:t>乙方应保证为甲方提供服务任何一部分时不受第三方提出侵犯其专利权、版权、商标权或其他权利的起诉。一旦出现侵权，乙方应承担全部责任。</w:t>
      </w:r>
    </w:p>
    <w:p w14:paraId="50D45686">
      <w:pPr>
        <w:widowControl/>
        <w:shd w:val="clear" w:color="auto" w:fill="FFFFFF"/>
        <w:spacing w:line="360" w:lineRule="auto"/>
        <w:ind w:firstLine="420"/>
        <w:rPr>
          <w:rFonts w:hint="eastAsia" w:cs="仿宋"/>
          <w:sz w:val="24"/>
          <w:szCs w:val="24"/>
        </w:rPr>
      </w:pPr>
      <w:r>
        <w:rPr>
          <w:rFonts w:hint="eastAsia" w:cs="仿宋"/>
          <w:b/>
          <w:bCs/>
          <w:sz w:val="24"/>
          <w:szCs w:val="24"/>
        </w:rPr>
        <w:t>第五条 质量保证</w:t>
      </w:r>
    </w:p>
    <w:p w14:paraId="7D0836C8">
      <w:pPr>
        <w:widowControl/>
        <w:shd w:val="clear" w:color="auto" w:fill="FFFFFF"/>
        <w:spacing w:line="360" w:lineRule="auto"/>
        <w:ind w:firstLine="420"/>
        <w:rPr>
          <w:rFonts w:hint="eastAsia" w:cs="仿宋"/>
          <w:sz w:val="24"/>
          <w:szCs w:val="24"/>
        </w:rPr>
      </w:pPr>
      <w:r>
        <w:rPr>
          <w:rFonts w:hint="eastAsia" w:cs="仿宋"/>
          <w:sz w:val="24"/>
          <w:szCs w:val="24"/>
        </w:rPr>
        <w:t>1、乙方承诺，能够按照本合同及招投标文件约定为甲方提供技术服务，遵守甲方的各项规章制度、操作规程，保守甲方商业秘密，勤勉尽责地完成工作任务。</w:t>
      </w:r>
    </w:p>
    <w:p w14:paraId="3F2A8A45">
      <w:pPr>
        <w:widowControl/>
        <w:shd w:val="clear" w:color="auto" w:fill="FFFFFF"/>
        <w:spacing w:line="360" w:lineRule="auto"/>
        <w:ind w:firstLine="420"/>
        <w:rPr>
          <w:rFonts w:hint="eastAsia" w:cs="仿宋"/>
          <w:sz w:val="24"/>
          <w:szCs w:val="24"/>
        </w:rPr>
      </w:pPr>
      <w:r>
        <w:rPr>
          <w:rFonts w:hint="eastAsia" w:cs="仿宋"/>
          <w:sz w:val="24"/>
          <w:szCs w:val="24"/>
        </w:rPr>
        <w:t>2、乙方人员上岗前，甲方可对乙方人员进行上岗安全教育。</w:t>
      </w:r>
    </w:p>
    <w:p w14:paraId="5E075D65">
      <w:pPr>
        <w:widowControl/>
        <w:shd w:val="clear" w:color="auto" w:fill="FFFFFF"/>
        <w:spacing w:line="360" w:lineRule="auto"/>
        <w:ind w:firstLine="420"/>
        <w:rPr>
          <w:rFonts w:hint="eastAsia" w:cs="仿宋"/>
          <w:sz w:val="24"/>
          <w:szCs w:val="24"/>
        </w:rPr>
      </w:pPr>
      <w:r>
        <w:rPr>
          <w:rFonts w:hint="eastAsia" w:cs="仿宋"/>
          <w:sz w:val="24"/>
          <w:szCs w:val="24"/>
        </w:rPr>
        <w:t>3、根据所从事的工作，乙方应按照甲方的有关规定配备必要的劳动保护用品、办公用品、车辆等，以满足日常工作需求。</w:t>
      </w:r>
    </w:p>
    <w:p w14:paraId="5B96CDD9">
      <w:pPr>
        <w:widowControl/>
        <w:shd w:val="clear" w:color="auto" w:fill="FFFFFF"/>
        <w:spacing w:line="360" w:lineRule="auto"/>
        <w:ind w:firstLine="420"/>
        <w:rPr>
          <w:rFonts w:hint="eastAsia" w:cs="仿宋"/>
          <w:sz w:val="24"/>
          <w:szCs w:val="24"/>
        </w:rPr>
      </w:pPr>
      <w:r>
        <w:rPr>
          <w:rFonts w:hint="eastAsia" w:cs="仿宋"/>
          <w:sz w:val="24"/>
          <w:szCs w:val="24"/>
        </w:rPr>
        <w:t>4、乙方提供劳务时应遵守甲方的操作规程，达到甲方的各项要求和标准，并接受甲方的工作考核。若因乙方违纪给甲方造成损失的，乙方应承担相应赔偿责任。</w:t>
      </w:r>
    </w:p>
    <w:p w14:paraId="4363D5B9">
      <w:pPr>
        <w:widowControl/>
        <w:shd w:val="clear" w:color="auto" w:fill="FFFFFF"/>
        <w:spacing w:line="360" w:lineRule="auto"/>
        <w:ind w:firstLine="420"/>
        <w:rPr>
          <w:rFonts w:hint="eastAsia" w:cs="仿宋"/>
          <w:sz w:val="24"/>
          <w:szCs w:val="24"/>
        </w:rPr>
      </w:pPr>
      <w:r>
        <w:rPr>
          <w:rFonts w:hint="eastAsia" w:cs="仿宋"/>
          <w:sz w:val="24"/>
          <w:szCs w:val="24"/>
        </w:rPr>
        <w:t>5、鉴于甲乙双方为劳务关系，本合同期内乙方不享有劳动法律法规规定的社会保险及福利待遇，甲方也无需因此向乙方支付任何形式的补偿。</w:t>
      </w:r>
    </w:p>
    <w:p w14:paraId="680AF684">
      <w:pPr>
        <w:widowControl/>
        <w:shd w:val="clear" w:color="auto" w:fill="FFFFFF"/>
        <w:spacing w:line="360" w:lineRule="auto"/>
        <w:ind w:firstLine="420"/>
        <w:rPr>
          <w:rFonts w:hint="eastAsia" w:cs="仿宋"/>
          <w:sz w:val="24"/>
          <w:szCs w:val="24"/>
        </w:rPr>
      </w:pPr>
      <w:r>
        <w:rPr>
          <w:rFonts w:hint="eastAsia" w:cs="仿宋"/>
          <w:sz w:val="24"/>
          <w:szCs w:val="24"/>
        </w:rPr>
        <w:t>6、鉴于甲乙双方为劳务关系，本合同期内乙方人员患病或其它任何原因负伤的，相关的医药、治疗等一切费用由乙方自行承担。</w:t>
      </w:r>
    </w:p>
    <w:p w14:paraId="07A01DC4">
      <w:pPr>
        <w:widowControl/>
        <w:shd w:val="clear" w:color="auto" w:fill="FFFFFF"/>
        <w:spacing w:line="360" w:lineRule="auto"/>
        <w:ind w:firstLine="420"/>
        <w:rPr>
          <w:rFonts w:hint="eastAsia" w:cs="仿宋"/>
          <w:sz w:val="24"/>
          <w:szCs w:val="24"/>
        </w:rPr>
      </w:pPr>
      <w:r>
        <w:rPr>
          <w:rFonts w:hint="eastAsia" w:cs="仿宋"/>
          <w:sz w:val="24"/>
          <w:szCs w:val="24"/>
        </w:rPr>
        <w:t>7、在本合同期内，乙方在从事甲方安排的工作中致人损害的，乙方应自行承担赔偿责任，由此给甲方造成损失的，乙方应据实赔偿。</w:t>
      </w:r>
    </w:p>
    <w:p w14:paraId="24A2ACB1">
      <w:pPr>
        <w:widowControl/>
        <w:shd w:val="clear" w:color="auto" w:fill="FFFFFF"/>
        <w:spacing w:line="360" w:lineRule="auto"/>
        <w:ind w:firstLine="420"/>
        <w:rPr>
          <w:rFonts w:hint="eastAsia" w:cs="仿宋"/>
          <w:sz w:val="24"/>
          <w:szCs w:val="24"/>
        </w:rPr>
      </w:pPr>
      <w:r>
        <w:rPr>
          <w:rFonts w:hint="eastAsia" w:cs="仿宋"/>
          <w:sz w:val="24"/>
          <w:szCs w:val="24"/>
        </w:rPr>
        <w:t>8、乙方应当保守工作期间知悉甲方的各种商业秘密、财务数据、公司机密等任何不宜对外公开的事项，否则造成甲方损失的，乙方应承担赔偿责任。</w:t>
      </w:r>
    </w:p>
    <w:p w14:paraId="0FC7B687">
      <w:pPr>
        <w:widowControl/>
        <w:shd w:val="clear" w:color="auto" w:fill="FFFFFF"/>
        <w:spacing w:line="360" w:lineRule="auto"/>
        <w:ind w:firstLine="420"/>
        <w:rPr>
          <w:rFonts w:hint="eastAsia" w:cs="仿宋"/>
          <w:sz w:val="24"/>
          <w:szCs w:val="24"/>
        </w:rPr>
      </w:pPr>
      <w:r>
        <w:rPr>
          <w:rFonts w:hint="eastAsia" w:cs="仿宋"/>
          <w:sz w:val="24"/>
          <w:szCs w:val="24"/>
        </w:rPr>
        <w:t>9、乙方提供的服务必须全部达到采购文件各项要求，国家或行业有规定的，还要符合相应规定。服务期满前，乙方应根据甲方要求提供完整的文档资料，并配合甲方做好下一服务年度的衔接工作。</w:t>
      </w:r>
    </w:p>
    <w:p w14:paraId="7BB223AB">
      <w:pPr>
        <w:widowControl/>
        <w:shd w:val="clear" w:color="auto" w:fill="FFFFFF"/>
        <w:spacing w:line="360" w:lineRule="auto"/>
        <w:ind w:firstLine="420"/>
        <w:rPr>
          <w:rFonts w:hint="eastAsia" w:cs="仿宋"/>
          <w:sz w:val="24"/>
          <w:szCs w:val="24"/>
        </w:rPr>
      </w:pPr>
      <w:r>
        <w:rPr>
          <w:rFonts w:hint="eastAsia" w:cs="仿宋"/>
          <w:b/>
          <w:bCs/>
          <w:sz w:val="24"/>
          <w:szCs w:val="24"/>
        </w:rPr>
        <w:t>第六条 </w:t>
      </w:r>
      <w:r>
        <w:rPr>
          <w:rFonts w:hint="eastAsia" w:cs="仿宋"/>
          <w:b/>
          <w:bCs/>
          <w:sz w:val="24"/>
          <w:szCs w:val="24"/>
          <w:lang w:val="en-US"/>
        </w:rPr>
        <w:t>服务期限</w:t>
      </w:r>
      <w:r>
        <w:rPr>
          <w:rFonts w:hint="eastAsia" w:cs="仿宋"/>
          <w:b/>
          <w:bCs/>
          <w:sz w:val="24"/>
          <w:szCs w:val="24"/>
        </w:rPr>
        <w:t>和验收</w:t>
      </w:r>
    </w:p>
    <w:p w14:paraId="7C0F5406">
      <w:pPr>
        <w:widowControl/>
        <w:shd w:val="clear" w:color="auto" w:fill="FFFFFF"/>
        <w:spacing w:line="360" w:lineRule="auto"/>
        <w:ind w:firstLine="420"/>
        <w:rPr>
          <w:rFonts w:hint="eastAsia" w:cs="仿宋"/>
          <w:sz w:val="24"/>
          <w:szCs w:val="24"/>
        </w:rPr>
      </w:pPr>
      <w:r>
        <w:rPr>
          <w:rFonts w:hint="eastAsia" w:cs="仿宋"/>
          <w:sz w:val="24"/>
          <w:szCs w:val="24"/>
        </w:rPr>
        <w:t>1、合同服务期</w:t>
      </w:r>
      <w:r>
        <w:rPr>
          <w:rFonts w:hint="eastAsia" w:cs="仿宋"/>
          <w:sz w:val="24"/>
          <w:szCs w:val="24"/>
          <w:lang w:val="en-US"/>
        </w:rPr>
        <w:t>限</w:t>
      </w:r>
      <w:r>
        <w:rPr>
          <w:rFonts w:hint="eastAsia" w:cs="仿宋"/>
          <w:sz w:val="24"/>
          <w:szCs w:val="24"/>
        </w:rPr>
        <w:t>为：</w:t>
      </w:r>
      <w:r>
        <w:rPr>
          <w:rFonts w:hint="eastAsia" w:cs="仿宋"/>
          <w:sz w:val="24"/>
          <w:szCs w:val="24"/>
          <w:shd w:val="clear" w:color="auto" w:fill="FFFFFF"/>
        </w:rPr>
        <w:t>自合同签订之日起一年</w:t>
      </w:r>
      <w:r>
        <w:rPr>
          <w:rFonts w:hint="eastAsia" w:cs="仿宋"/>
          <w:sz w:val="24"/>
          <w:szCs w:val="24"/>
        </w:rPr>
        <w:t>。</w:t>
      </w:r>
    </w:p>
    <w:p w14:paraId="73176296">
      <w:pPr>
        <w:widowControl/>
        <w:shd w:val="clear" w:color="auto" w:fill="FFFFFF"/>
        <w:spacing w:line="360" w:lineRule="auto"/>
        <w:ind w:firstLine="420"/>
        <w:rPr>
          <w:rFonts w:hint="eastAsia" w:cs="仿宋"/>
          <w:sz w:val="24"/>
          <w:szCs w:val="24"/>
        </w:rPr>
      </w:pPr>
      <w:r>
        <w:rPr>
          <w:rFonts w:hint="eastAsia" w:cs="仿宋"/>
          <w:sz w:val="24"/>
          <w:szCs w:val="24"/>
        </w:rPr>
        <w:t>2、验收标准：按行业通行标准和乙方投标文件的承诺（不低于国家相关标准）。</w:t>
      </w:r>
    </w:p>
    <w:p w14:paraId="632E10CC">
      <w:pPr>
        <w:widowControl/>
        <w:shd w:val="clear" w:color="auto" w:fill="FFFFFF"/>
        <w:spacing w:line="360" w:lineRule="auto"/>
        <w:ind w:firstLine="420"/>
        <w:rPr>
          <w:rFonts w:hint="eastAsia" w:cs="仿宋"/>
          <w:b/>
          <w:bCs/>
          <w:sz w:val="24"/>
          <w:szCs w:val="24"/>
        </w:rPr>
      </w:pPr>
      <w:r>
        <w:rPr>
          <w:rFonts w:hint="eastAsia" w:cs="仿宋"/>
          <w:b/>
          <w:bCs/>
          <w:sz w:val="24"/>
          <w:szCs w:val="24"/>
        </w:rPr>
        <w:t xml:space="preserve">第七条 </w:t>
      </w:r>
      <w:r>
        <w:rPr>
          <w:rFonts w:hint="eastAsia" w:cs="仿宋"/>
          <w:b/>
          <w:bCs/>
          <w:sz w:val="24"/>
          <w:szCs w:val="24"/>
          <w:lang w:val="en-US"/>
        </w:rPr>
        <w:t>服务</w:t>
      </w:r>
      <w:r>
        <w:rPr>
          <w:rFonts w:hint="eastAsia" w:cs="仿宋"/>
          <w:b/>
          <w:bCs/>
          <w:sz w:val="24"/>
          <w:szCs w:val="24"/>
        </w:rPr>
        <w:t>内容</w:t>
      </w:r>
    </w:p>
    <w:p w14:paraId="79474922">
      <w:pPr>
        <w:widowControl/>
        <w:shd w:val="clear" w:color="auto" w:fill="FFFFFF"/>
        <w:spacing w:line="360" w:lineRule="auto"/>
        <w:ind w:firstLine="420"/>
        <w:rPr>
          <w:rFonts w:hint="eastAsia" w:cs="仿宋"/>
          <w:sz w:val="24"/>
          <w:szCs w:val="24"/>
        </w:rPr>
      </w:pPr>
      <w:r>
        <w:rPr>
          <w:rFonts w:hint="eastAsia" w:cs="仿宋"/>
          <w:sz w:val="24"/>
          <w:szCs w:val="24"/>
        </w:rPr>
        <w:t>1、甲方安排乙方从事的岗位工作为：</w:t>
      </w:r>
      <w:r>
        <w:rPr>
          <w:rFonts w:hint="eastAsia" w:cs="仿宋"/>
          <w:bCs/>
          <w:sz w:val="24"/>
          <w:szCs w:val="24"/>
        </w:rPr>
        <w:t>江宁区综合养护第三方监理服务</w:t>
      </w:r>
      <w:r>
        <w:rPr>
          <w:rFonts w:hint="eastAsia" w:cs="仿宋"/>
          <w:sz w:val="24"/>
          <w:szCs w:val="24"/>
        </w:rPr>
        <w:t>，乙方应按照甲方安排的工作时间完成甲方指定的工作任务。</w:t>
      </w:r>
    </w:p>
    <w:p w14:paraId="3ECD9430">
      <w:pPr>
        <w:widowControl/>
        <w:shd w:val="clear" w:color="auto" w:fill="FFFFFF"/>
        <w:spacing w:line="360" w:lineRule="auto"/>
        <w:ind w:firstLine="420"/>
        <w:rPr>
          <w:rFonts w:hint="eastAsia" w:cs="仿宋"/>
          <w:sz w:val="24"/>
          <w:szCs w:val="24"/>
        </w:rPr>
      </w:pPr>
      <w:r>
        <w:rPr>
          <w:rFonts w:hint="eastAsia" w:cs="仿宋"/>
          <w:sz w:val="24"/>
          <w:szCs w:val="24"/>
        </w:rPr>
        <w:t>2、乙方工作应达到甲方规定的该岗位职责的要求和甲方对该岗位之特别规定的标准。</w:t>
      </w:r>
    </w:p>
    <w:p w14:paraId="6FBAD292">
      <w:pPr>
        <w:widowControl/>
        <w:shd w:val="clear" w:color="auto" w:fill="FFFFFF"/>
        <w:spacing w:line="360" w:lineRule="auto"/>
        <w:ind w:firstLine="420"/>
        <w:rPr>
          <w:rFonts w:hint="eastAsia" w:cs="仿宋"/>
          <w:sz w:val="24"/>
          <w:szCs w:val="24"/>
        </w:rPr>
      </w:pPr>
      <w:r>
        <w:rPr>
          <w:rFonts w:hint="eastAsia" w:cs="仿宋"/>
          <w:sz w:val="24"/>
          <w:szCs w:val="24"/>
        </w:rPr>
        <w:t>3、根据乙方工作表现和能力等，甲方有权调整乙方不称职的人员，乙方应当服从。</w:t>
      </w:r>
    </w:p>
    <w:p w14:paraId="6D2D22C6">
      <w:pPr>
        <w:widowControl/>
        <w:shd w:val="clear" w:color="auto" w:fill="FFFFFF"/>
        <w:spacing w:line="360" w:lineRule="auto"/>
        <w:ind w:firstLine="420"/>
        <w:rPr>
          <w:rFonts w:hint="eastAsia" w:cs="仿宋"/>
          <w:sz w:val="24"/>
          <w:szCs w:val="24"/>
        </w:rPr>
      </w:pPr>
      <w:r>
        <w:rPr>
          <w:rFonts w:hint="eastAsia" w:cs="仿宋"/>
          <w:b/>
          <w:bCs/>
          <w:sz w:val="24"/>
          <w:szCs w:val="24"/>
        </w:rPr>
        <w:t>第八条 合同款支付</w:t>
      </w:r>
    </w:p>
    <w:p w14:paraId="779BE9F5">
      <w:pPr>
        <w:widowControl/>
        <w:shd w:val="clear" w:color="auto" w:fill="FFFFFF"/>
        <w:spacing w:line="360" w:lineRule="auto"/>
        <w:ind w:firstLine="420"/>
        <w:rPr>
          <w:rFonts w:hint="eastAsia" w:cs="仿宋"/>
          <w:sz w:val="24"/>
          <w:szCs w:val="24"/>
        </w:rPr>
      </w:pPr>
      <w:r>
        <w:rPr>
          <w:rFonts w:hint="eastAsia" w:cs="仿宋"/>
          <w:sz w:val="24"/>
          <w:szCs w:val="24"/>
        </w:rPr>
        <w:t>1、本合同项下所有款项均以人民币支付。</w:t>
      </w:r>
    </w:p>
    <w:p w14:paraId="336B48BA">
      <w:pPr>
        <w:widowControl/>
        <w:shd w:val="clear" w:color="auto" w:fill="FFFFFF"/>
        <w:spacing w:line="360" w:lineRule="auto"/>
        <w:ind w:firstLine="420"/>
        <w:rPr>
          <w:rFonts w:hint="eastAsia" w:cs="仿宋"/>
          <w:sz w:val="24"/>
          <w:szCs w:val="24"/>
        </w:rPr>
      </w:pPr>
    </w:p>
    <w:p w14:paraId="35D1D0A0">
      <w:pPr>
        <w:spacing w:line="276" w:lineRule="auto"/>
        <w:ind w:firstLine="480"/>
        <w:rPr>
          <w:rFonts w:hint="eastAsia" w:cs="仿宋"/>
          <w:bCs/>
          <w:sz w:val="24"/>
          <w:szCs w:val="24"/>
          <w:lang w:val="en-US"/>
        </w:rPr>
      </w:pPr>
      <w:r>
        <w:rPr>
          <w:rFonts w:hint="eastAsia" w:cs="仿宋"/>
          <w:bCs/>
          <w:sz w:val="24"/>
          <w:szCs w:val="24"/>
        </w:rPr>
        <w:t>（1）</w:t>
      </w:r>
      <w:r>
        <w:rPr>
          <w:rFonts w:hint="eastAsia" w:cs="仿宋"/>
          <w:bCs/>
          <w:sz w:val="24"/>
          <w:szCs w:val="24"/>
          <w:lang w:val="en-US"/>
        </w:rPr>
        <w:t>试用期一个月，试用期当月综合评分低于80分（含80分），则合同自动终止，采购人无需支付任何费用。</w:t>
      </w:r>
    </w:p>
    <w:p w14:paraId="4D3D67C9">
      <w:pPr>
        <w:spacing w:line="276" w:lineRule="auto"/>
        <w:ind w:firstLine="480"/>
        <w:rPr>
          <w:rFonts w:hint="eastAsia" w:cs="仿宋"/>
          <w:bCs/>
          <w:sz w:val="24"/>
          <w:szCs w:val="24"/>
        </w:rPr>
      </w:pPr>
      <w:r>
        <w:rPr>
          <w:rFonts w:hint="eastAsia" w:cs="仿宋"/>
          <w:bCs/>
          <w:sz w:val="24"/>
          <w:szCs w:val="24"/>
          <w:lang w:val="en-US"/>
        </w:rPr>
        <w:t>（2）</w:t>
      </w:r>
      <w:r>
        <w:rPr>
          <w:rFonts w:hint="eastAsia" w:cs="仿宋"/>
          <w:bCs/>
          <w:sz w:val="24"/>
          <w:szCs w:val="24"/>
        </w:rPr>
        <w:t>本合同项下的采购资金由甲方</w:t>
      </w:r>
      <w:r>
        <w:rPr>
          <w:rFonts w:hint="eastAsia" w:cs="仿宋"/>
          <w:bCs/>
          <w:sz w:val="24"/>
          <w:szCs w:val="24"/>
          <w:lang w:val="en-US"/>
        </w:rPr>
        <w:t>分两次</w:t>
      </w:r>
      <w:r>
        <w:rPr>
          <w:rFonts w:hint="eastAsia" w:cs="仿宋"/>
          <w:bCs/>
          <w:sz w:val="24"/>
          <w:szCs w:val="24"/>
        </w:rPr>
        <w:t>支付，每</w:t>
      </w:r>
      <w:r>
        <w:rPr>
          <w:rFonts w:hint="eastAsia" w:cs="仿宋"/>
          <w:bCs/>
          <w:sz w:val="24"/>
          <w:szCs w:val="24"/>
          <w:lang w:val="en-US"/>
        </w:rPr>
        <w:t>半年</w:t>
      </w:r>
      <w:r>
        <w:rPr>
          <w:rFonts w:hint="eastAsia" w:cs="仿宋"/>
          <w:bCs/>
          <w:sz w:val="24"/>
          <w:szCs w:val="24"/>
        </w:rPr>
        <w:t>经甲方确认服务质量后30个工作日内支付当年合同价的</w:t>
      </w:r>
      <w:r>
        <w:rPr>
          <w:rFonts w:hint="eastAsia" w:cs="仿宋"/>
          <w:bCs/>
          <w:sz w:val="24"/>
          <w:szCs w:val="24"/>
          <w:lang w:val="en-US"/>
        </w:rPr>
        <w:t>50</w:t>
      </w:r>
      <w:r>
        <w:rPr>
          <w:rFonts w:hint="eastAsia" w:cs="仿宋"/>
          <w:bCs/>
          <w:sz w:val="24"/>
          <w:szCs w:val="24"/>
        </w:rPr>
        <w:t>%；</w:t>
      </w:r>
      <w:r>
        <w:rPr>
          <w:rFonts w:hint="eastAsia" w:cs="仿宋"/>
          <w:bCs/>
          <w:sz w:val="24"/>
          <w:szCs w:val="24"/>
          <w:lang w:val="en-US"/>
        </w:rPr>
        <w:t>支付同时扣除考核等扣款</w:t>
      </w:r>
      <w:r>
        <w:rPr>
          <w:rFonts w:hint="eastAsia" w:cs="仿宋"/>
          <w:bCs/>
          <w:sz w:val="24"/>
          <w:szCs w:val="24"/>
        </w:rPr>
        <w:t>。</w:t>
      </w:r>
    </w:p>
    <w:p w14:paraId="47C365CE">
      <w:pPr>
        <w:spacing w:line="276" w:lineRule="auto"/>
        <w:ind w:firstLine="480"/>
        <w:rPr>
          <w:rFonts w:hint="eastAsia" w:cs="仿宋"/>
          <w:bCs/>
          <w:sz w:val="24"/>
          <w:szCs w:val="24"/>
        </w:rPr>
      </w:pPr>
      <w:r>
        <w:rPr>
          <w:rFonts w:hint="eastAsia" w:cs="仿宋"/>
          <w:bCs/>
          <w:sz w:val="24"/>
          <w:szCs w:val="24"/>
        </w:rPr>
        <w:t>（</w:t>
      </w:r>
      <w:r>
        <w:rPr>
          <w:rFonts w:hint="eastAsia" w:cs="仿宋"/>
          <w:bCs/>
          <w:sz w:val="24"/>
          <w:szCs w:val="24"/>
          <w:lang w:val="en-US"/>
        </w:rPr>
        <w:t>3</w:t>
      </w:r>
      <w:r>
        <w:rPr>
          <w:rFonts w:hint="eastAsia" w:cs="仿宋"/>
          <w:bCs/>
          <w:sz w:val="24"/>
          <w:szCs w:val="24"/>
        </w:rPr>
        <w:t>）甲方收到乙方提供的同等金额的正规发票后，在履行财政相关资金审批手续后向乙方支付合同款（因履行财政相关资金审批手续导致甲方迟延支付合同价款的，甲方不承担迟延支付价款的违约责任。</w:t>
      </w:r>
    </w:p>
    <w:p w14:paraId="2E257D3C">
      <w:pPr>
        <w:spacing w:line="276" w:lineRule="auto"/>
        <w:ind w:firstLine="480"/>
        <w:rPr>
          <w:rFonts w:hint="eastAsia" w:cs="仿宋"/>
          <w:sz w:val="24"/>
          <w:szCs w:val="24"/>
          <w:u w:val="single"/>
        </w:rPr>
      </w:pPr>
      <w:r>
        <w:rPr>
          <w:rFonts w:hint="eastAsia" w:cs="仿宋"/>
          <w:bCs/>
          <w:sz w:val="24"/>
          <w:szCs w:val="24"/>
          <w:lang w:val="en-US"/>
        </w:rPr>
        <w:t>2</w:t>
      </w:r>
      <w:r>
        <w:rPr>
          <w:rFonts w:hint="eastAsia" w:cs="仿宋"/>
          <w:bCs/>
          <w:sz w:val="24"/>
          <w:szCs w:val="24"/>
        </w:rPr>
        <w:t>、甲方对乙方的管理与考核办法遵循甲方制定的《考核办法》。</w:t>
      </w:r>
    </w:p>
    <w:p w14:paraId="6F4221C3">
      <w:pPr>
        <w:spacing w:line="360" w:lineRule="auto"/>
        <w:ind w:firstLine="482"/>
        <w:rPr>
          <w:rFonts w:hint="eastAsia" w:cs="仿宋"/>
          <w:sz w:val="24"/>
          <w:szCs w:val="24"/>
        </w:rPr>
      </w:pPr>
      <w:r>
        <w:rPr>
          <w:rFonts w:hint="eastAsia" w:cs="仿宋"/>
          <w:b/>
          <w:bCs/>
          <w:sz w:val="24"/>
          <w:szCs w:val="24"/>
        </w:rPr>
        <w:t>第九条 违约责任  </w:t>
      </w:r>
    </w:p>
    <w:p w14:paraId="5716342B">
      <w:pPr>
        <w:widowControl/>
        <w:shd w:val="clear" w:color="auto" w:fill="FFFFFF"/>
        <w:spacing w:line="360" w:lineRule="auto"/>
        <w:ind w:firstLine="420"/>
        <w:rPr>
          <w:rFonts w:hint="eastAsia" w:cs="仿宋"/>
          <w:sz w:val="24"/>
          <w:szCs w:val="24"/>
        </w:rPr>
      </w:pPr>
      <w:r>
        <w:rPr>
          <w:rFonts w:hint="eastAsia" w:cs="仿宋"/>
          <w:sz w:val="24"/>
          <w:szCs w:val="24"/>
        </w:rPr>
        <w:t>1.如乙方不能按期交付服务的，乙方应向甲方支付合同总价5%的违约金。</w:t>
      </w:r>
    </w:p>
    <w:p w14:paraId="09DC390E">
      <w:pPr>
        <w:widowControl/>
        <w:shd w:val="clear" w:color="auto" w:fill="FFFFFF"/>
        <w:spacing w:line="360" w:lineRule="auto"/>
        <w:ind w:firstLine="420"/>
        <w:rPr>
          <w:rFonts w:hint="eastAsia" w:cs="仿宋"/>
          <w:sz w:val="24"/>
          <w:szCs w:val="24"/>
        </w:rPr>
      </w:pPr>
      <w:r>
        <w:rPr>
          <w:rFonts w:hint="eastAsia" w:cs="仿宋"/>
          <w:sz w:val="24"/>
          <w:szCs w:val="24"/>
        </w:rPr>
        <w:t>2.乙方逾期交付的，每逾期1天，乙方向甲方偿付合同总额的5‰的滞纳金。如乙方逾期交付达10天，甲方有权解除合同，解除合同的通知自到达乙方时生效。乙方逾期交付的，今后参加政府采购信誉将受到影响。</w:t>
      </w:r>
    </w:p>
    <w:p w14:paraId="608582FC">
      <w:pPr>
        <w:widowControl/>
        <w:shd w:val="clear" w:color="auto" w:fill="FFFFFF"/>
        <w:spacing w:line="360" w:lineRule="auto"/>
        <w:ind w:firstLine="420"/>
        <w:rPr>
          <w:rFonts w:hint="eastAsia" w:cs="仿宋"/>
          <w:sz w:val="24"/>
          <w:szCs w:val="24"/>
        </w:rPr>
      </w:pPr>
      <w:r>
        <w:rPr>
          <w:rFonts w:hint="eastAsia" w:cs="仿宋"/>
          <w:sz w:val="24"/>
          <w:szCs w:val="24"/>
        </w:rPr>
        <w:t>3. 乙方所交付的服务不符合合同规定的，甲方有权拒收。甲方拒收的，乙方应向甲方支付合同总款5%的违约金。</w:t>
      </w:r>
    </w:p>
    <w:p w14:paraId="7CFEE086">
      <w:pPr>
        <w:widowControl/>
        <w:shd w:val="clear" w:color="auto" w:fill="FFFFFF"/>
        <w:spacing w:line="360" w:lineRule="auto"/>
        <w:ind w:firstLine="420"/>
        <w:rPr>
          <w:rFonts w:hint="eastAsia" w:cs="仿宋"/>
          <w:sz w:val="24"/>
          <w:szCs w:val="24"/>
        </w:rPr>
      </w:pPr>
      <w:r>
        <w:rPr>
          <w:rFonts w:hint="eastAsia" w:cs="仿宋"/>
          <w:sz w:val="24"/>
          <w:szCs w:val="24"/>
        </w:rPr>
        <w:t>4. 在乙方承诺的或国家规定的质量保证期内（取两者中最长的期限），如经乙方两次整改仍不能达到合同约定的质量标准，乙方应退回全部合同价款，并按第3款处理，同时，乙方还须赔偿甲方因此遭受的损失。</w:t>
      </w:r>
    </w:p>
    <w:p w14:paraId="58F872DC">
      <w:pPr>
        <w:widowControl/>
        <w:shd w:val="clear" w:color="auto" w:fill="FFFFFF"/>
        <w:spacing w:line="360" w:lineRule="auto"/>
        <w:ind w:firstLine="420"/>
        <w:rPr>
          <w:rFonts w:hint="eastAsia" w:cs="仿宋"/>
          <w:sz w:val="24"/>
          <w:szCs w:val="24"/>
        </w:rPr>
      </w:pPr>
      <w:r>
        <w:rPr>
          <w:rFonts w:hint="eastAsia" w:cs="仿宋"/>
          <w:sz w:val="24"/>
          <w:szCs w:val="24"/>
        </w:rPr>
        <w:t>5. 乙方未按本合同的规定和“服务承诺”提供伴随服务/售后服务的，应按合同总价款的5%向甲方承担违约责任。</w:t>
      </w:r>
    </w:p>
    <w:p w14:paraId="4E5B3744">
      <w:pPr>
        <w:widowControl/>
        <w:shd w:val="clear" w:color="auto" w:fill="FFFFFF"/>
        <w:spacing w:line="360" w:lineRule="auto"/>
        <w:ind w:firstLine="420"/>
        <w:rPr>
          <w:rFonts w:hint="eastAsia" w:cs="仿宋"/>
          <w:sz w:val="24"/>
          <w:szCs w:val="24"/>
        </w:rPr>
      </w:pPr>
      <w:r>
        <w:rPr>
          <w:rFonts w:hint="eastAsia" w:cs="仿宋"/>
          <w:sz w:val="24"/>
          <w:szCs w:val="24"/>
        </w:rPr>
        <w:t>6.乙方在承担上述 1-5 款一项或多项违约责任后，仍应继续履行合同规定的义务（甲方解除合同的除外）。甲方未能及时追究乙方的任何一项违约责任并不表明甲方放弃追究乙方该项或其他违约责任。</w:t>
      </w:r>
    </w:p>
    <w:p w14:paraId="1C640146">
      <w:pPr>
        <w:widowControl/>
        <w:shd w:val="clear" w:color="auto" w:fill="FFFFFF"/>
        <w:spacing w:line="360" w:lineRule="auto"/>
        <w:ind w:firstLine="420"/>
        <w:rPr>
          <w:rFonts w:hint="eastAsia" w:cs="仿宋"/>
          <w:sz w:val="24"/>
          <w:szCs w:val="24"/>
        </w:rPr>
      </w:pPr>
      <w:r>
        <w:rPr>
          <w:rFonts w:hint="eastAsia" w:cs="仿宋"/>
          <w:sz w:val="24"/>
          <w:szCs w:val="24"/>
        </w:rPr>
        <w:t>7.乙方虚假承诺，或经权威部门检测提供的服务不能满足采购文件要求，或是由于乙方的过错造成合同无法继续履行的，甲方</w:t>
      </w:r>
      <w:r>
        <w:rPr>
          <w:rFonts w:hint="eastAsia" w:cs="仿宋"/>
          <w:sz w:val="24"/>
          <w:szCs w:val="24"/>
          <w:lang w:val="en-US"/>
        </w:rPr>
        <w:t>有权要求乙方</w:t>
      </w:r>
      <w:r>
        <w:rPr>
          <w:rFonts w:hint="eastAsia" w:cs="仿宋"/>
          <w:sz w:val="24"/>
          <w:szCs w:val="24"/>
        </w:rPr>
        <w:t>支付赔偿金。</w:t>
      </w:r>
    </w:p>
    <w:p w14:paraId="43919E8A">
      <w:pPr>
        <w:widowControl/>
        <w:shd w:val="clear" w:color="auto" w:fill="FFFFFF"/>
        <w:spacing w:line="360" w:lineRule="auto"/>
        <w:ind w:firstLine="420"/>
        <w:rPr>
          <w:rFonts w:hint="eastAsia" w:cs="仿宋"/>
          <w:sz w:val="24"/>
          <w:szCs w:val="24"/>
        </w:rPr>
      </w:pPr>
      <w:r>
        <w:rPr>
          <w:rFonts w:hint="eastAsia" w:cs="仿宋"/>
          <w:sz w:val="24"/>
          <w:szCs w:val="24"/>
        </w:rPr>
        <w:t>8.乙方在承担违约责任后，仍应继续履行合同规定的义务（甲方解除合同的除外）。甲方未能及时追究乙方的任何一项违约责任并不表明甲方放弃追究乙方该项或其他违约责任。</w:t>
      </w:r>
    </w:p>
    <w:p w14:paraId="447BF23E">
      <w:pPr>
        <w:widowControl/>
        <w:shd w:val="clear" w:color="auto" w:fill="FFFFFF"/>
        <w:spacing w:line="360" w:lineRule="auto"/>
        <w:ind w:firstLine="420"/>
        <w:rPr>
          <w:rFonts w:hint="eastAsia" w:cs="仿宋"/>
          <w:sz w:val="24"/>
          <w:szCs w:val="24"/>
        </w:rPr>
      </w:pPr>
      <w:r>
        <w:rPr>
          <w:rFonts w:hint="eastAsia" w:cs="仿宋"/>
          <w:b/>
          <w:bCs/>
          <w:sz w:val="24"/>
          <w:szCs w:val="24"/>
        </w:rPr>
        <w:t>第十条 合同的变更和终止</w:t>
      </w:r>
    </w:p>
    <w:p w14:paraId="620913C1">
      <w:pPr>
        <w:widowControl/>
        <w:shd w:val="clear" w:color="auto" w:fill="FFFFFF"/>
        <w:spacing w:line="360" w:lineRule="auto"/>
        <w:ind w:firstLine="420"/>
        <w:rPr>
          <w:rFonts w:hint="eastAsia" w:cs="仿宋"/>
          <w:sz w:val="24"/>
          <w:szCs w:val="24"/>
        </w:rPr>
      </w:pPr>
      <w:r>
        <w:rPr>
          <w:rFonts w:hint="eastAsia" w:cs="仿宋"/>
          <w:sz w:val="24"/>
          <w:szCs w:val="24"/>
        </w:rPr>
        <w:t>1、除《政府采购法》第50条第二款规定的情形外，本合同一经签订，甲乙双方不得擅自变更、中止或终止合同。</w:t>
      </w:r>
    </w:p>
    <w:p w14:paraId="1147CE26">
      <w:pPr>
        <w:widowControl/>
        <w:shd w:val="clear" w:color="auto" w:fill="FFFFFF"/>
        <w:spacing w:line="360" w:lineRule="auto"/>
        <w:ind w:firstLine="420"/>
        <w:rPr>
          <w:rFonts w:hint="eastAsia" w:cs="仿宋"/>
          <w:sz w:val="24"/>
          <w:szCs w:val="24"/>
        </w:rPr>
      </w:pPr>
      <w:r>
        <w:rPr>
          <w:rFonts w:hint="eastAsia" w:cs="仿宋"/>
          <w:sz w:val="24"/>
          <w:szCs w:val="24"/>
        </w:rPr>
        <w:t>2、除发生法律规定的不能预见、不能避免并不能克服的客观情况外，甲乙双方不得放弃或拒绝履行合同。乙方放弃或拒绝履行合同，在三年内不得参加南京市江宁区城市管理局组织的政府采购活动。</w:t>
      </w:r>
    </w:p>
    <w:p w14:paraId="0ABC4506">
      <w:pPr>
        <w:widowControl/>
        <w:shd w:val="clear" w:color="auto" w:fill="FFFFFF"/>
        <w:spacing w:line="360" w:lineRule="auto"/>
        <w:ind w:firstLine="420"/>
        <w:rPr>
          <w:rFonts w:hint="eastAsia" w:cs="仿宋"/>
          <w:sz w:val="24"/>
          <w:szCs w:val="24"/>
        </w:rPr>
      </w:pPr>
      <w:r>
        <w:rPr>
          <w:rFonts w:hint="eastAsia" w:cs="仿宋"/>
          <w:sz w:val="24"/>
          <w:szCs w:val="24"/>
        </w:rPr>
        <w:t>3、本合同期满如双方未续签，则本合同自行终止。</w:t>
      </w:r>
    </w:p>
    <w:p w14:paraId="73B0BA03">
      <w:pPr>
        <w:widowControl/>
        <w:shd w:val="clear" w:color="auto" w:fill="FFFFFF"/>
        <w:spacing w:line="360" w:lineRule="auto"/>
        <w:ind w:firstLine="420"/>
        <w:rPr>
          <w:rFonts w:hint="eastAsia" w:cs="仿宋"/>
          <w:sz w:val="24"/>
          <w:szCs w:val="24"/>
        </w:rPr>
      </w:pPr>
      <w:r>
        <w:rPr>
          <w:rFonts w:hint="eastAsia" w:cs="仿宋"/>
          <w:sz w:val="24"/>
          <w:szCs w:val="24"/>
        </w:rPr>
        <w:t>4、甲方有权视业务需要及乙方工作表现等行使单方解除本合同的权利，但应提前3天给予乙方解除合同的书面通知。除应当支付的劳务报酬外，甲方不向乙方支付任何补偿。</w:t>
      </w:r>
    </w:p>
    <w:p w14:paraId="5DDD0631">
      <w:pPr>
        <w:widowControl/>
        <w:shd w:val="clear" w:color="auto" w:fill="FFFFFF"/>
        <w:spacing w:line="360" w:lineRule="auto"/>
        <w:ind w:firstLine="420"/>
        <w:rPr>
          <w:rFonts w:hint="eastAsia" w:cs="仿宋"/>
          <w:sz w:val="24"/>
          <w:szCs w:val="24"/>
        </w:rPr>
      </w:pPr>
      <w:r>
        <w:rPr>
          <w:rFonts w:hint="eastAsia" w:cs="仿宋"/>
          <w:sz w:val="24"/>
          <w:szCs w:val="24"/>
        </w:rPr>
        <w:t>5、符合下列情况的，乙方可解除本合同：甲方不能按照本合同约定支付劳务报酬。</w:t>
      </w:r>
    </w:p>
    <w:p w14:paraId="03435E72">
      <w:pPr>
        <w:widowControl/>
        <w:shd w:val="clear" w:color="auto" w:fill="FFFFFF"/>
        <w:spacing w:line="360" w:lineRule="auto"/>
        <w:ind w:firstLine="420"/>
        <w:rPr>
          <w:rFonts w:hint="eastAsia" w:cs="仿宋"/>
          <w:sz w:val="24"/>
          <w:szCs w:val="24"/>
        </w:rPr>
      </w:pPr>
      <w:r>
        <w:rPr>
          <w:rFonts w:hint="eastAsia" w:cs="仿宋"/>
          <w:sz w:val="24"/>
          <w:szCs w:val="24"/>
        </w:rPr>
        <w:t>6、乙方解除本合同应提前3日通知甲方。如乙方非因前款所述原因擅自提前解除本协议，如由此给甲方造成其他损失的，乙方应据实赔偿。</w:t>
      </w:r>
    </w:p>
    <w:p w14:paraId="4A8AEA52">
      <w:pPr>
        <w:widowControl/>
        <w:shd w:val="clear" w:color="auto" w:fill="FFFFFF"/>
        <w:spacing w:line="360" w:lineRule="auto"/>
        <w:ind w:firstLine="420"/>
        <w:rPr>
          <w:rFonts w:hint="eastAsia" w:cs="仿宋"/>
          <w:sz w:val="24"/>
          <w:szCs w:val="24"/>
        </w:rPr>
      </w:pPr>
      <w:r>
        <w:rPr>
          <w:rFonts w:hint="eastAsia" w:cs="仿宋"/>
          <w:sz w:val="24"/>
          <w:szCs w:val="24"/>
        </w:rPr>
        <w:t>7、本合同终止或解除后7日内，乙方应将有关工作向甲方移交完毕。甲方在乙方办理完工作移交手续后3日内结算应付乙方的劳务报酬。如乙方未按本协议约定进行工作交接，应赔偿由此给甲方造成的全部损失。</w:t>
      </w:r>
    </w:p>
    <w:p w14:paraId="4E4C1A64">
      <w:pPr>
        <w:widowControl/>
        <w:shd w:val="clear" w:color="auto" w:fill="FFFFFF"/>
        <w:spacing w:line="360" w:lineRule="auto"/>
        <w:ind w:firstLine="420"/>
        <w:rPr>
          <w:rFonts w:hint="eastAsia" w:cs="仿宋"/>
          <w:sz w:val="24"/>
          <w:szCs w:val="24"/>
        </w:rPr>
      </w:pPr>
      <w:r>
        <w:rPr>
          <w:rFonts w:hint="eastAsia" w:cs="仿宋"/>
          <w:b/>
          <w:bCs/>
          <w:sz w:val="24"/>
          <w:szCs w:val="24"/>
        </w:rPr>
        <w:t>第十一条 合同的转让</w:t>
      </w:r>
    </w:p>
    <w:p w14:paraId="589D4D90">
      <w:pPr>
        <w:widowControl/>
        <w:shd w:val="clear" w:color="auto" w:fill="FFFFFF"/>
        <w:spacing w:line="360" w:lineRule="auto"/>
        <w:ind w:firstLine="420"/>
        <w:rPr>
          <w:rFonts w:hint="eastAsia" w:cs="仿宋"/>
          <w:sz w:val="24"/>
          <w:szCs w:val="24"/>
        </w:rPr>
      </w:pPr>
      <w:r>
        <w:rPr>
          <w:rFonts w:hint="eastAsia" w:cs="仿宋"/>
          <w:sz w:val="24"/>
          <w:szCs w:val="24"/>
        </w:rPr>
        <w:t>乙方不得擅自部分或全部转让其应履行的合同义务。</w:t>
      </w:r>
    </w:p>
    <w:p w14:paraId="25B561FC">
      <w:pPr>
        <w:widowControl/>
        <w:shd w:val="clear" w:color="auto" w:fill="FFFFFF"/>
        <w:spacing w:line="360" w:lineRule="auto"/>
        <w:ind w:firstLine="420"/>
        <w:rPr>
          <w:rFonts w:hint="eastAsia" w:cs="仿宋"/>
          <w:sz w:val="24"/>
          <w:szCs w:val="24"/>
        </w:rPr>
      </w:pPr>
      <w:r>
        <w:rPr>
          <w:rFonts w:hint="eastAsia" w:cs="仿宋"/>
          <w:b/>
          <w:bCs/>
          <w:sz w:val="24"/>
          <w:szCs w:val="24"/>
        </w:rPr>
        <w:t>第十二条 争议的解决</w:t>
      </w:r>
    </w:p>
    <w:p w14:paraId="3A7CBDC4">
      <w:pPr>
        <w:widowControl/>
        <w:shd w:val="clear" w:color="auto" w:fill="FFFFFF"/>
        <w:spacing w:line="360" w:lineRule="auto"/>
        <w:ind w:firstLine="420"/>
        <w:rPr>
          <w:rFonts w:hint="eastAsia" w:cs="仿宋"/>
          <w:sz w:val="24"/>
          <w:szCs w:val="24"/>
        </w:rPr>
      </w:pPr>
      <w:r>
        <w:rPr>
          <w:rFonts w:hint="eastAsia" w:cs="仿宋"/>
          <w:sz w:val="24"/>
          <w:szCs w:val="24"/>
        </w:rPr>
        <w:t>1、因履行本合同引起的或与本合同有关的争议，甲、乙双方应首先通过友好协商解决，如果协商不能解决争议，则向南京市江宁区人民法院提起诉讼。</w:t>
      </w:r>
    </w:p>
    <w:p w14:paraId="5E88CB0A">
      <w:pPr>
        <w:widowControl/>
        <w:shd w:val="clear" w:color="auto" w:fill="FFFFFF"/>
        <w:spacing w:line="360" w:lineRule="auto"/>
        <w:ind w:firstLine="420"/>
        <w:rPr>
          <w:rFonts w:hint="eastAsia" w:cs="仿宋"/>
          <w:sz w:val="24"/>
          <w:szCs w:val="24"/>
        </w:rPr>
      </w:pPr>
      <w:r>
        <w:rPr>
          <w:rFonts w:hint="eastAsia" w:cs="仿宋"/>
          <w:sz w:val="24"/>
          <w:szCs w:val="24"/>
        </w:rPr>
        <w:t>2、在仲裁期间，本合同应继续履行。</w:t>
      </w:r>
    </w:p>
    <w:p w14:paraId="40E2195F">
      <w:pPr>
        <w:widowControl/>
        <w:shd w:val="clear" w:color="auto" w:fill="FFFFFF"/>
        <w:spacing w:line="360" w:lineRule="auto"/>
        <w:ind w:firstLine="420"/>
        <w:rPr>
          <w:rFonts w:hint="eastAsia" w:cs="仿宋"/>
          <w:sz w:val="24"/>
          <w:szCs w:val="24"/>
        </w:rPr>
      </w:pPr>
      <w:r>
        <w:rPr>
          <w:rFonts w:hint="eastAsia" w:cs="仿宋"/>
          <w:b/>
          <w:bCs/>
          <w:sz w:val="24"/>
          <w:szCs w:val="24"/>
        </w:rPr>
        <w:t>第十三条 诚实信用</w:t>
      </w:r>
    </w:p>
    <w:p w14:paraId="3CF42A14">
      <w:pPr>
        <w:widowControl/>
        <w:shd w:val="clear" w:color="auto" w:fill="FFFFFF"/>
        <w:spacing w:line="360" w:lineRule="auto"/>
        <w:ind w:firstLine="420"/>
        <w:rPr>
          <w:rFonts w:hint="eastAsia" w:cs="仿宋"/>
          <w:sz w:val="24"/>
          <w:szCs w:val="24"/>
        </w:rPr>
      </w:pPr>
      <w:r>
        <w:rPr>
          <w:rFonts w:hint="eastAsia" w:cs="仿宋"/>
          <w:sz w:val="24"/>
          <w:szCs w:val="24"/>
        </w:rPr>
        <w:t>乙方应诚实信用，严格按照采购文件要求和承诺履行合同，不向甲方进行商业贿赂或者提供不正当利益。</w:t>
      </w:r>
    </w:p>
    <w:p w14:paraId="7DFF0F90">
      <w:pPr>
        <w:widowControl/>
        <w:shd w:val="clear" w:color="auto" w:fill="FFFFFF"/>
        <w:spacing w:line="360" w:lineRule="auto"/>
        <w:ind w:firstLine="420"/>
        <w:rPr>
          <w:rFonts w:hint="eastAsia" w:cs="仿宋"/>
          <w:b/>
          <w:bCs/>
          <w:sz w:val="24"/>
          <w:szCs w:val="24"/>
        </w:rPr>
      </w:pPr>
      <w:r>
        <w:rPr>
          <w:rFonts w:hint="eastAsia" w:cs="仿宋"/>
          <w:b/>
          <w:bCs/>
          <w:sz w:val="24"/>
          <w:szCs w:val="24"/>
        </w:rPr>
        <w:t>第十四条 知识产权及保密</w:t>
      </w:r>
    </w:p>
    <w:p w14:paraId="3D050066">
      <w:pPr>
        <w:widowControl/>
        <w:shd w:val="clear" w:color="auto" w:fill="FFFFFF"/>
        <w:spacing w:line="360" w:lineRule="auto"/>
        <w:ind w:firstLine="420"/>
        <w:rPr>
          <w:rFonts w:hint="eastAsia" w:cs="仿宋"/>
          <w:sz w:val="24"/>
          <w:szCs w:val="24"/>
        </w:rPr>
      </w:pPr>
      <w:r>
        <w:rPr>
          <w:rFonts w:hint="eastAsia" w:cs="仿宋"/>
          <w:sz w:val="24"/>
          <w:szCs w:val="24"/>
        </w:rPr>
        <w:t>1、乙方了解在与甲方合作过程中所获得或知悉的关于甲方的信息包括项目信息、资料、本合同所涉及的研究内容、研究成果等等所有未公开之信息为甲方的商业秘密，应严守其秘密性。未经甲方事先书面同意，乙方不得将甲方商业秘密或甲方提供给乙方的技术资料等用于履行本合同之外的其他用途。乙方上述保密义务的期限，从乙方知悉该资料或信息之日起，直至公众可通过合法途径获得、知悉相关资料、信息之日止。</w:t>
      </w:r>
    </w:p>
    <w:p w14:paraId="03ED10EA">
      <w:pPr>
        <w:widowControl/>
        <w:shd w:val="clear" w:color="auto" w:fill="FFFFFF"/>
        <w:spacing w:line="360" w:lineRule="auto"/>
        <w:ind w:firstLine="420"/>
        <w:rPr>
          <w:rFonts w:hint="eastAsia" w:cs="仿宋"/>
          <w:sz w:val="24"/>
          <w:szCs w:val="24"/>
        </w:rPr>
      </w:pPr>
      <w:r>
        <w:rPr>
          <w:rFonts w:hint="eastAsia" w:cs="仿宋"/>
          <w:sz w:val="24"/>
          <w:szCs w:val="24"/>
        </w:rPr>
        <w:t>2、乙方应保证其向甲方提交的成果（包括阶段性和最终性成果）及乙方为实现该成果所使用的必要方法不侵犯第三人的合法权益。甲方因使用乙方提交的成果被第三人指控侵权、提出异议或权利主张的，乙方应当积极协助解决，并承担由此给甲方造成的损失。</w:t>
      </w:r>
    </w:p>
    <w:p w14:paraId="38AE9BE7">
      <w:pPr>
        <w:widowControl/>
        <w:shd w:val="clear" w:color="auto" w:fill="FFFFFF"/>
        <w:spacing w:line="360" w:lineRule="auto"/>
        <w:ind w:firstLine="420"/>
        <w:rPr>
          <w:rFonts w:hint="eastAsia" w:cs="仿宋"/>
          <w:sz w:val="24"/>
          <w:szCs w:val="24"/>
        </w:rPr>
      </w:pPr>
      <w:r>
        <w:rPr>
          <w:rFonts w:hint="eastAsia" w:cs="仿宋"/>
          <w:sz w:val="24"/>
          <w:szCs w:val="24"/>
        </w:rPr>
        <w:t>3、乙方应当保证其提交的成果符合国家及地方现有法律、法规、规章政策及行业规范之要求、符合本合同目的。如果因不符合上述要求给甲方或其他第三人造成损失的，乙方应予以赔偿。</w:t>
      </w:r>
    </w:p>
    <w:p w14:paraId="1D9FBDEB">
      <w:pPr>
        <w:widowControl/>
        <w:shd w:val="clear" w:color="auto" w:fill="FFFFFF"/>
        <w:spacing w:line="360" w:lineRule="auto"/>
        <w:ind w:firstLine="420"/>
        <w:rPr>
          <w:rFonts w:hint="eastAsia" w:cs="仿宋"/>
          <w:sz w:val="24"/>
          <w:szCs w:val="24"/>
        </w:rPr>
      </w:pPr>
      <w:r>
        <w:rPr>
          <w:rFonts w:hint="eastAsia" w:cs="仿宋"/>
          <w:sz w:val="24"/>
          <w:szCs w:val="24"/>
        </w:rPr>
        <w:t>4、对于乙方为履行本合同向甲方提供的所有阶段性和最终成果文件，及因履行本合同所产生的其他研究成果，双方同意其所含有的一切知识产权含著作权、申请专利权和专利权等权利属于甲方所有。成果提交甲方后，经甲方书面同意，乙方可以发明人/作者的名义在学术研究领域发表、申报评奖。甲方有权自行或委托他人为任何方式之使用、修改和处分乙方提交的成果。未经甲方事前书面许可，乙方不得对上述成果做任何复制、修改、转让、自行或提供给他人做任何方式的使用。乙方违反本条规定的，甲方有权单方解除本合同，乙方应返还甲方所支付费用并赔偿甲方因此受到的损失。</w:t>
      </w:r>
    </w:p>
    <w:p w14:paraId="1445A169">
      <w:pPr>
        <w:widowControl/>
        <w:shd w:val="clear" w:color="auto" w:fill="FFFFFF"/>
        <w:spacing w:line="360" w:lineRule="auto"/>
        <w:ind w:firstLine="420"/>
        <w:rPr>
          <w:rFonts w:hint="eastAsia" w:cs="仿宋"/>
          <w:sz w:val="24"/>
          <w:szCs w:val="24"/>
        </w:rPr>
      </w:pPr>
      <w:r>
        <w:rPr>
          <w:rFonts w:hint="eastAsia" w:cs="仿宋"/>
          <w:sz w:val="24"/>
          <w:szCs w:val="24"/>
        </w:rPr>
        <w:t>5、乙方保证其向甲方提交的成果的组成部分或全部不会侵犯他人的合法权益，也不存在技术缺陷，否则，甲方有权要求乙方赔偿因此给甲方造成的全部损失。</w:t>
      </w:r>
    </w:p>
    <w:p w14:paraId="4E4E0618">
      <w:pPr>
        <w:widowControl/>
        <w:shd w:val="clear" w:color="auto" w:fill="FFFFFF"/>
        <w:spacing w:line="360" w:lineRule="auto"/>
        <w:ind w:firstLine="420"/>
        <w:rPr>
          <w:rFonts w:hint="eastAsia" w:cs="仿宋"/>
          <w:sz w:val="24"/>
          <w:szCs w:val="24"/>
        </w:rPr>
      </w:pPr>
      <w:r>
        <w:rPr>
          <w:rFonts w:hint="eastAsia" w:cs="仿宋"/>
          <w:sz w:val="24"/>
          <w:szCs w:val="24"/>
          <w:lang w:val="en-US"/>
        </w:rPr>
        <w:t>6</w:t>
      </w:r>
      <w:r>
        <w:rPr>
          <w:rFonts w:hint="eastAsia" w:cs="仿宋"/>
          <w:sz w:val="24"/>
          <w:szCs w:val="24"/>
        </w:rPr>
        <w:t>、如甲方的知识产权遭到他人侵犯的，乙方应协助甲方维护其合法权。</w:t>
      </w:r>
    </w:p>
    <w:p w14:paraId="224CB577">
      <w:pPr>
        <w:widowControl/>
        <w:shd w:val="clear" w:color="auto" w:fill="FFFFFF"/>
        <w:spacing w:line="360" w:lineRule="auto"/>
        <w:ind w:firstLine="420"/>
        <w:rPr>
          <w:rFonts w:hint="eastAsia" w:cs="仿宋"/>
          <w:sz w:val="24"/>
          <w:szCs w:val="24"/>
        </w:rPr>
      </w:pPr>
      <w:r>
        <w:rPr>
          <w:rFonts w:hint="eastAsia" w:cs="仿宋"/>
          <w:b/>
          <w:bCs/>
          <w:sz w:val="24"/>
          <w:szCs w:val="24"/>
        </w:rPr>
        <w:t>第十五条 合同生效及其他</w:t>
      </w:r>
    </w:p>
    <w:p w14:paraId="73DA5B89">
      <w:pPr>
        <w:widowControl/>
        <w:shd w:val="clear" w:color="auto" w:fill="FFFFFF"/>
        <w:spacing w:line="360" w:lineRule="auto"/>
        <w:ind w:firstLine="420"/>
        <w:rPr>
          <w:rFonts w:hint="eastAsia" w:cs="仿宋"/>
          <w:sz w:val="24"/>
          <w:szCs w:val="24"/>
        </w:rPr>
      </w:pPr>
      <w:r>
        <w:rPr>
          <w:rFonts w:hint="eastAsia" w:cs="仿宋"/>
          <w:sz w:val="24"/>
          <w:szCs w:val="24"/>
        </w:rPr>
        <w:t>1、本合同自签订之日起生效。</w:t>
      </w:r>
    </w:p>
    <w:p w14:paraId="1AF697A6">
      <w:pPr>
        <w:widowControl/>
        <w:shd w:val="clear" w:color="auto" w:fill="FFFFFF"/>
        <w:spacing w:line="360" w:lineRule="auto"/>
        <w:ind w:firstLine="420"/>
        <w:rPr>
          <w:rFonts w:hint="eastAsia" w:cs="仿宋"/>
          <w:sz w:val="24"/>
          <w:szCs w:val="24"/>
        </w:rPr>
      </w:pPr>
      <w:r>
        <w:rPr>
          <w:rFonts w:hint="eastAsia" w:cs="仿宋"/>
          <w:sz w:val="24"/>
          <w:szCs w:val="24"/>
        </w:rPr>
        <w:t>2、本合同一式捌份，甲乙双方各执叁份，一份交招标代理机构存档，一份报送政府采购监督管理部门备案。</w:t>
      </w:r>
    </w:p>
    <w:p w14:paraId="01247EF8">
      <w:pPr>
        <w:widowControl/>
        <w:shd w:val="clear" w:color="auto" w:fill="FFFFFF"/>
        <w:spacing w:line="360" w:lineRule="auto"/>
        <w:ind w:firstLine="420"/>
        <w:rPr>
          <w:rFonts w:hint="eastAsia" w:cs="仿宋"/>
          <w:sz w:val="24"/>
          <w:szCs w:val="24"/>
        </w:rPr>
      </w:pPr>
      <w:r>
        <w:rPr>
          <w:rFonts w:hint="eastAsia" w:cs="仿宋"/>
          <w:sz w:val="24"/>
          <w:szCs w:val="24"/>
        </w:rPr>
        <w:t>3、乙方明确：本合同的签订、履行、乙方接受甲方的管理等行为，并不能推定为双方存在劳动关系。本合同的签订、履行、乙方接受甲方的管理等行为是出于双方的自愿，不存在欺诈、胁迫、乘人之危等情形。</w:t>
      </w:r>
    </w:p>
    <w:p w14:paraId="7027A464">
      <w:pPr>
        <w:widowControl/>
        <w:shd w:val="clear" w:color="auto" w:fill="FFFFFF"/>
        <w:spacing w:line="360" w:lineRule="auto"/>
        <w:ind w:firstLine="420"/>
        <w:rPr>
          <w:rFonts w:hint="eastAsia" w:cs="仿宋"/>
          <w:sz w:val="24"/>
          <w:szCs w:val="24"/>
        </w:rPr>
      </w:pPr>
      <w:r>
        <w:rPr>
          <w:rFonts w:hint="eastAsia" w:cs="仿宋"/>
          <w:sz w:val="24"/>
          <w:szCs w:val="24"/>
        </w:rPr>
        <w:t>4、本合同下部甲、乙双方的通讯地址为双方联系的唯一固定通讯地址，在履行本合同过程中双方发生任何争议或涉及诉讼时，该地址为双方约定的有效送达地址。任何一方通讯地址发生变化，需提前3个工作日以书面方式通知对方，否则前述变更对对方不发生效力。</w:t>
      </w:r>
    </w:p>
    <w:p w14:paraId="3BDA884A">
      <w:pPr>
        <w:widowControl/>
        <w:shd w:val="clear" w:color="auto" w:fill="FFFFFF"/>
        <w:spacing w:line="360" w:lineRule="auto"/>
        <w:ind w:firstLine="420"/>
        <w:rPr>
          <w:rFonts w:hint="eastAsia" w:cs="仿宋"/>
          <w:sz w:val="24"/>
          <w:szCs w:val="24"/>
        </w:rPr>
      </w:pPr>
      <w:r>
        <w:rPr>
          <w:rFonts w:hint="eastAsia" w:cs="仿宋"/>
          <w:sz w:val="24"/>
          <w:szCs w:val="24"/>
        </w:rPr>
        <w:t>5、本合同应按照中华人民共和国的现行法律进行解释。</w:t>
      </w:r>
    </w:p>
    <w:p w14:paraId="49AB5CEB">
      <w:pPr>
        <w:widowControl/>
        <w:shd w:val="clear" w:color="auto" w:fill="FFFFFF"/>
        <w:spacing w:line="360" w:lineRule="auto"/>
        <w:ind w:firstLine="420"/>
        <w:rPr>
          <w:rFonts w:hint="eastAsia" w:cs="仿宋"/>
          <w:sz w:val="24"/>
          <w:szCs w:val="24"/>
        </w:rPr>
      </w:pPr>
    </w:p>
    <w:tbl>
      <w:tblPr>
        <w:tblStyle w:val="30"/>
        <w:tblW w:w="9286" w:type="dxa"/>
        <w:tblInd w:w="-108" w:type="dxa"/>
        <w:tblLayout w:type="fixed"/>
        <w:tblCellMar>
          <w:top w:w="0" w:type="dxa"/>
          <w:left w:w="108" w:type="dxa"/>
          <w:bottom w:w="0" w:type="dxa"/>
          <w:right w:w="108" w:type="dxa"/>
        </w:tblCellMar>
      </w:tblPr>
      <w:tblGrid>
        <w:gridCol w:w="4643"/>
        <w:gridCol w:w="4643"/>
      </w:tblGrid>
      <w:tr w14:paraId="29030A92">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4E187BA3">
            <w:pPr>
              <w:widowControl/>
              <w:shd w:val="clear" w:color="auto" w:fill="FFFFFF"/>
              <w:spacing w:line="360" w:lineRule="auto"/>
              <w:ind w:firstLine="420"/>
              <w:rPr>
                <w:rFonts w:hint="eastAsia" w:cs="仿宋"/>
                <w:sz w:val="24"/>
                <w:szCs w:val="24"/>
              </w:rPr>
            </w:pPr>
            <w:r>
              <w:rPr>
                <w:rFonts w:hint="eastAsia" w:cs="仿宋"/>
                <w:sz w:val="24"/>
                <w:szCs w:val="24"/>
              </w:rPr>
              <w:t>甲方：（盖章）</w:t>
            </w:r>
          </w:p>
        </w:tc>
        <w:tc>
          <w:tcPr>
            <w:tcW w:w="4643" w:type="dxa"/>
            <w:tcBorders>
              <w:top w:val="nil"/>
              <w:left w:val="nil"/>
              <w:bottom w:val="nil"/>
              <w:right w:val="nil"/>
            </w:tcBorders>
            <w:vAlign w:val="center"/>
          </w:tcPr>
          <w:p w14:paraId="1C4BF502">
            <w:pPr>
              <w:widowControl/>
              <w:shd w:val="clear" w:color="auto" w:fill="FFFFFF"/>
              <w:spacing w:line="360" w:lineRule="auto"/>
              <w:ind w:firstLine="420"/>
              <w:rPr>
                <w:rFonts w:hint="eastAsia" w:cs="仿宋"/>
                <w:sz w:val="24"/>
                <w:szCs w:val="24"/>
              </w:rPr>
            </w:pPr>
            <w:r>
              <w:rPr>
                <w:rFonts w:hint="eastAsia" w:cs="仿宋"/>
                <w:sz w:val="24"/>
                <w:szCs w:val="24"/>
              </w:rPr>
              <w:t>乙方：（盖章）</w:t>
            </w:r>
          </w:p>
        </w:tc>
      </w:tr>
      <w:tr w14:paraId="064C0B1E">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74B94965">
            <w:pPr>
              <w:widowControl/>
              <w:shd w:val="clear" w:color="auto" w:fill="FFFFFF"/>
              <w:spacing w:line="360" w:lineRule="auto"/>
              <w:ind w:firstLine="420"/>
              <w:rPr>
                <w:rFonts w:hint="eastAsia" w:cs="仿宋"/>
                <w:sz w:val="24"/>
                <w:szCs w:val="24"/>
              </w:rPr>
            </w:pPr>
            <w:r>
              <w:rPr>
                <w:rFonts w:hint="eastAsia" w:cs="仿宋"/>
                <w:sz w:val="24"/>
                <w:szCs w:val="24"/>
              </w:rPr>
              <w:t>法定或委托代表人：</w:t>
            </w:r>
          </w:p>
        </w:tc>
        <w:tc>
          <w:tcPr>
            <w:tcW w:w="4643" w:type="dxa"/>
            <w:tcBorders>
              <w:top w:val="nil"/>
              <w:left w:val="nil"/>
              <w:bottom w:val="nil"/>
              <w:right w:val="nil"/>
            </w:tcBorders>
            <w:vAlign w:val="center"/>
          </w:tcPr>
          <w:p w14:paraId="0341970A">
            <w:pPr>
              <w:widowControl/>
              <w:shd w:val="clear" w:color="auto" w:fill="FFFFFF"/>
              <w:spacing w:line="360" w:lineRule="auto"/>
              <w:ind w:firstLine="420"/>
              <w:rPr>
                <w:rFonts w:hint="eastAsia" w:cs="仿宋"/>
                <w:sz w:val="24"/>
                <w:szCs w:val="24"/>
              </w:rPr>
            </w:pPr>
            <w:r>
              <w:rPr>
                <w:rFonts w:hint="eastAsia" w:cs="仿宋"/>
                <w:sz w:val="24"/>
                <w:szCs w:val="24"/>
              </w:rPr>
              <w:t>法定或委托代表人：</w:t>
            </w:r>
          </w:p>
        </w:tc>
      </w:tr>
      <w:tr w14:paraId="5148F65C">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2E531F05">
            <w:pPr>
              <w:widowControl/>
              <w:shd w:val="clear" w:color="auto" w:fill="FFFFFF"/>
              <w:spacing w:line="360" w:lineRule="auto"/>
              <w:ind w:firstLine="420"/>
              <w:rPr>
                <w:rFonts w:hint="eastAsia" w:cs="仿宋"/>
                <w:sz w:val="24"/>
                <w:szCs w:val="24"/>
              </w:rPr>
            </w:pPr>
            <w:r>
              <w:rPr>
                <w:rFonts w:hint="eastAsia" w:cs="仿宋"/>
                <w:sz w:val="24"/>
                <w:szCs w:val="24"/>
              </w:rPr>
              <w:t>电话：</w:t>
            </w:r>
          </w:p>
        </w:tc>
        <w:tc>
          <w:tcPr>
            <w:tcW w:w="4643" w:type="dxa"/>
            <w:tcBorders>
              <w:top w:val="nil"/>
              <w:left w:val="nil"/>
              <w:bottom w:val="nil"/>
              <w:right w:val="nil"/>
            </w:tcBorders>
            <w:vAlign w:val="center"/>
          </w:tcPr>
          <w:p w14:paraId="45D9D83A">
            <w:pPr>
              <w:widowControl/>
              <w:shd w:val="clear" w:color="auto" w:fill="FFFFFF"/>
              <w:spacing w:line="360" w:lineRule="auto"/>
              <w:ind w:firstLine="420"/>
              <w:rPr>
                <w:rFonts w:hint="eastAsia" w:cs="仿宋"/>
                <w:sz w:val="24"/>
                <w:szCs w:val="24"/>
              </w:rPr>
            </w:pPr>
            <w:r>
              <w:rPr>
                <w:rFonts w:hint="eastAsia" w:cs="仿宋"/>
                <w:sz w:val="24"/>
                <w:szCs w:val="24"/>
              </w:rPr>
              <w:t>电话：</w:t>
            </w:r>
          </w:p>
        </w:tc>
      </w:tr>
      <w:tr w14:paraId="2959A352">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771FFBF0">
            <w:pPr>
              <w:widowControl/>
              <w:shd w:val="clear" w:color="auto" w:fill="FFFFFF"/>
              <w:spacing w:line="360" w:lineRule="auto"/>
              <w:ind w:firstLine="420"/>
              <w:rPr>
                <w:rFonts w:hint="eastAsia" w:cs="仿宋"/>
                <w:sz w:val="24"/>
                <w:szCs w:val="24"/>
              </w:rPr>
            </w:pPr>
            <w:r>
              <w:rPr>
                <w:rFonts w:hint="eastAsia" w:cs="仿宋"/>
                <w:sz w:val="24"/>
                <w:szCs w:val="24"/>
              </w:rPr>
              <w:t>开户银行：</w:t>
            </w:r>
          </w:p>
        </w:tc>
        <w:tc>
          <w:tcPr>
            <w:tcW w:w="4643" w:type="dxa"/>
            <w:tcBorders>
              <w:top w:val="nil"/>
              <w:left w:val="nil"/>
              <w:bottom w:val="nil"/>
              <w:right w:val="nil"/>
            </w:tcBorders>
            <w:vAlign w:val="center"/>
          </w:tcPr>
          <w:p w14:paraId="21112232">
            <w:pPr>
              <w:widowControl/>
              <w:shd w:val="clear" w:color="auto" w:fill="FFFFFF"/>
              <w:spacing w:line="360" w:lineRule="auto"/>
              <w:ind w:firstLine="420"/>
              <w:rPr>
                <w:rFonts w:hint="eastAsia" w:cs="仿宋"/>
                <w:sz w:val="24"/>
                <w:szCs w:val="24"/>
              </w:rPr>
            </w:pPr>
            <w:r>
              <w:rPr>
                <w:rFonts w:hint="eastAsia" w:cs="仿宋"/>
                <w:sz w:val="24"/>
                <w:szCs w:val="24"/>
              </w:rPr>
              <w:t>开户银行：</w:t>
            </w:r>
          </w:p>
        </w:tc>
      </w:tr>
      <w:tr w14:paraId="746415F3">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6EDB3B61">
            <w:pPr>
              <w:widowControl/>
              <w:shd w:val="clear" w:color="auto" w:fill="FFFFFF"/>
              <w:spacing w:line="360" w:lineRule="auto"/>
              <w:ind w:firstLine="420"/>
              <w:rPr>
                <w:rFonts w:hint="eastAsia" w:cs="仿宋"/>
                <w:sz w:val="24"/>
                <w:szCs w:val="24"/>
              </w:rPr>
            </w:pPr>
            <w:r>
              <w:rPr>
                <w:rFonts w:hint="eastAsia" w:cs="仿宋"/>
                <w:sz w:val="24"/>
                <w:szCs w:val="24"/>
              </w:rPr>
              <w:t>账号：</w:t>
            </w:r>
          </w:p>
        </w:tc>
        <w:tc>
          <w:tcPr>
            <w:tcW w:w="4643" w:type="dxa"/>
            <w:tcBorders>
              <w:top w:val="nil"/>
              <w:left w:val="nil"/>
              <w:bottom w:val="nil"/>
              <w:right w:val="nil"/>
            </w:tcBorders>
            <w:vAlign w:val="center"/>
          </w:tcPr>
          <w:p w14:paraId="6B81FA16">
            <w:pPr>
              <w:widowControl/>
              <w:shd w:val="clear" w:color="auto" w:fill="FFFFFF"/>
              <w:spacing w:line="360" w:lineRule="auto"/>
              <w:ind w:firstLine="420"/>
              <w:rPr>
                <w:rFonts w:hint="eastAsia" w:cs="仿宋"/>
                <w:sz w:val="24"/>
                <w:szCs w:val="24"/>
              </w:rPr>
            </w:pPr>
            <w:r>
              <w:rPr>
                <w:rFonts w:hint="eastAsia" w:cs="仿宋"/>
                <w:sz w:val="24"/>
                <w:szCs w:val="24"/>
              </w:rPr>
              <w:t>账号：</w:t>
            </w:r>
          </w:p>
        </w:tc>
      </w:tr>
      <w:tr w14:paraId="126DB609">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3EAB0423">
            <w:pPr>
              <w:widowControl/>
              <w:shd w:val="clear" w:color="auto" w:fill="FFFFFF"/>
              <w:spacing w:line="360" w:lineRule="auto"/>
              <w:ind w:firstLine="420"/>
              <w:rPr>
                <w:rFonts w:hint="eastAsia" w:cs="仿宋"/>
                <w:sz w:val="24"/>
                <w:szCs w:val="24"/>
              </w:rPr>
            </w:pPr>
            <w:r>
              <w:rPr>
                <w:rFonts w:hint="eastAsia" w:cs="仿宋"/>
                <w:sz w:val="24"/>
                <w:szCs w:val="24"/>
              </w:rPr>
              <w:t>日期：  年 月 日</w:t>
            </w:r>
          </w:p>
        </w:tc>
        <w:tc>
          <w:tcPr>
            <w:tcW w:w="4643" w:type="dxa"/>
            <w:tcBorders>
              <w:top w:val="nil"/>
              <w:left w:val="nil"/>
              <w:bottom w:val="nil"/>
              <w:right w:val="nil"/>
            </w:tcBorders>
            <w:vAlign w:val="center"/>
          </w:tcPr>
          <w:p w14:paraId="41CA8C1B">
            <w:pPr>
              <w:widowControl/>
              <w:shd w:val="clear" w:color="auto" w:fill="FFFFFF"/>
              <w:spacing w:line="360" w:lineRule="auto"/>
              <w:ind w:firstLine="420"/>
              <w:rPr>
                <w:rFonts w:hint="eastAsia" w:cs="仿宋"/>
                <w:sz w:val="24"/>
                <w:szCs w:val="24"/>
              </w:rPr>
            </w:pPr>
            <w:r>
              <w:rPr>
                <w:rFonts w:hint="eastAsia" w:cs="仿宋"/>
                <w:sz w:val="24"/>
                <w:szCs w:val="24"/>
              </w:rPr>
              <w:t>日期：  年 月 日</w:t>
            </w:r>
          </w:p>
        </w:tc>
      </w:tr>
    </w:tbl>
    <w:p w14:paraId="15ED4306">
      <w:pPr>
        <w:pStyle w:val="113"/>
        <w:rPr>
          <w:rFonts w:hint="eastAsia" w:cs="仿宋"/>
        </w:rPr>
      </w:pPr>
    </w:p>
    <w:p w14:paraId="4A310928">
      <w:pPr>
        <w:rPr>
          <w:rFonts w:hint="eastAsia" w:cs="仿宋"/>
          <w:sz w:val="32"/>
          <w:szCs w:val="32"/>
        </w:rPr>
      </w:pPr>
      <w:r>
        <w:rPr>
          <w:rFonts w:hint="eastAsia" w:cs="仿宋"/>
        </w:rPr>
        <w:br w:type="page" w:clear="all"/>
      </w:r>
    </w:p>
    <w:p w14:paraId="5639246A">
      <w:pPr>
        <w:pStyle w:val="2"/>
        <w:tabs>
          <w:tab w:val="left" w:pos="1447"/>
        </w:tabs>
        <w:ind w:right="138" w:firstLine="723"/>
        <w:rPr>
          <w:rFonts w:hint="eastAsia" w:ascii="宋体" w:hAnsi="宋体" w:eastAsia="宋体" w:cs="宋体"/>
        </w:rPr>
      </w:pPr>
      <w:bookmarkStart w:id="22" w:name="_Toc12329"/>
      <w:bookmarkStart w:id="23" w:name="_Toc32290"/>
    </w:p>
    <w:p w14:paraId="6936CB06">
      <w:pPr>
        <w:pStyle w:val="2"/>
        <w:tabs>
          <w:tab w:val="left" w:pos="1447"/>
        </w:tabs>
        <w:ind w:right="138" w:firstLine="723"/>
        <w:rPr>
          <w:rFonts w:hint="eastAsia" w:ascii="宋体" w:hAnsi="宋体" w:eastAsia="宋体" w:cs="宋体"/>
        </w:rPr>
      </w:pPr>
      <w:r>
        <w:rPr>
          <w:rFonts w:hint="eastAsia" w:ascii="宋体" w:hAnsi="宋体" w:eastAsia="宋体" w:cs="宋体"/>
        </w:rPr>
        <w:t>第六章</w:t>
      </w:r>
      <w:r>
        <w:rPr>
          <w:rFonts w:hint="eastAsia" w:ascii="宋体" w:hAnsi="宋体" w:eastAsia="宋体" w:cs="宋体"/>
        </w:rPr>
        <w:tab/>
      </w:r>
      <w:r>
        <w:rPr>
          <w:rFonts w:hint="eastAsia" w:ascii="宋体" w:hAnsi="宋体" w:eastAsia="宋体" w:cs="宋体"/>
        </w:rPr>
        <w:t>投标文件格</w:t>
      </w:r>
      <w:r>
        <w:rPr>
          <w:rFonts w:hint="eastAsia" w:ascii="宋体" w:hAnsi="宋体" w:eastAsia="宋体" w:cs="宋体"/>
          <w:spacing w:val="3"/>
        </w:rPr>
        <w:t>式</w:t>
      </w:r>
      <w:r>
        <w:rPr>
          <w:rFonts w:hint="eastAsia" w:ascii="宋体" w:hAnsi="宋体" w:eastAsia="宋体" w:cs="宋体"/>
        </w:rPr>
        <w:t>及附件</w:t>
      </w:r>
      <w:bookmarkEnd w:id="22"/>
      <w:bookmarkEnd w:id="23"/>
    </w:p>
    <w:p w14:paraId="7617A12F">
      <w:pPr>
        <w:pStyle w:val="71"/>
        <w:ind w:firstLine="723"/>
        <w:rPr>
          <w:rFonts w:hint="eastAsia"/>
          <w:b/>
          <w:sz w:val="36"/>
        </w:rPr>
      </w:pPr>
    </w:p>
    <w:p w14:paraId="038F7985">
      <w:pPr>
        <w:pStyle w:val="71"/>
        <w:ind w:firstLine="723"/>
        <w:rPr>
          <w:rFonts w:hint="eastAsia"/>
          <w:b/>
          <w:sz w:val="36"/>
        </w:rPr>
      </w:pPr>
    </w:p>
    <w:p w14:paraId="32359718">
      <w:pPr>
        <w:pStyle w:val="71"/>
        <w:spacing w:before="8"/>
        <w:ind w:firstLine="502"/>
        <w:rPr>
          <w:rFonts w:hint="eastAsia"/>
          <w:b/>
          <w:sz w:val="25"/>
        </w:rPr>
      </w:pPr>
    </w:p>
    <w:p w14:paraId="4CF23AE6">
      <w:pPr>
        <w:spacing w:line="1241" w:lineRule="exact"/>
        <w:ind w:right="451" w:firstLine="2000"/>
        <w:jc w:val="center"/>
        <w:rPr>
          <w:rFonts w:hint="eastAsia"/>
          <w:sz w:val="96"/>
          <w:szCs w:val="21"/>
        </w:rPr>
      </w:pPr>
      <w:bookmarkStart w:id="24" w:name="_Toc838"/>
      <w:bookmarkStart w:id="25" w:name="_Toc11012"/>
      <w:bookmarkStart w:id="26" w:name="_Toc1284"/>
      <w:r>
        <w:rPr>
          <w:rFonts w:hint="eastAsia"/>
          <w:sz w:val="96"/>
          <w:szCs w:val="21"/>
        </w:rPr>
        <w:t>投</w:t>
      </w:r>
      <w:r>
        <w:rPr>
          <w:rFonts w:hint="eastAsia"/>
          <w:sz w:val="96"/>
          <w:szCs w:val="21"/>
        </w:rPr>
        <w:tab/>
      </w:r>
      <w:r>
        <w:rPr>
          <w:rFonts w:hint="eastAsia"/>
          <w:sz w:val="96"/>
          <w:szCs w:val="21"/>
        </w:rPr>
        <w:t>标</w:t>
      </w:r>
      <w:r>
        <w:rPr>
          <w:rFonts w:hint="eastAsia"/>
          <w:sz w:val="96"/>
          <w:szCs w:val="21"/>
        </w:rPr>
        <w:tab/>
      </w:r>
      <w:r>
        <w:rPr>
          <w:rFonts w:hint="eastAsia"/>
          <w:sz w:val="96"/>
          <w:szCs w:val="21"/>
        </w:rPr>
        <w:t>文</w:t>
      </w:r>
      <w:r>
        <w:rPr>
          <w:rFonts w:hint="eastAsia"/>
          <w:sz w:val="96"/>
          <w:szCs w:val="21"/>
        </w:rPr>
        <w:tab/>
      </w:r>
      <w:r>
        <w:rPr>
          <w:rFonts w:hint="eastAsia"/>
          <w:sz w:val="96"/>
          <w:szCs w:val="21"/>
        </w:rPr>
        <w:t>件</w:t>
      </w:r>
      <w:bookmarkEnd w:id="24"/>
      <w:bookmarkEnd w:id="25"/>
      <w:bookmarkEnd w:id="26"/>
    </w:p>
    <w:p w14:paraId="03CA78D4">
      <w:pPr>
        <w:pStyle w:val="71"/>
        <w:ind w:firstLine="1446"/>
        <w:rPr>
          <w:rFonts w:hint="eastAsia"/>
          <w:b/>
          <w:sz w:val="72"/>
        </w:rPr>
      </w:pPr>
    </w:p>
    <w:p w14:paraId="098A0661">
      <w:pPr>
        <w:pStyle w:val="71"/>
        <w:spacing w:before="5"/>
        <w:ind w:firstLine="1305"/>
        <w:rPr>
          <w:rFonts w:hint="eastAsia"/>
          <w:b/>
          <w:sz w:val="65"/>
        </w:rPr>
      </w:pPr>
    </w:p>
    <w:p w14:paraId="0F2374E8">
      <w:pPr>
        <w:spacing w:line="360" w:lineRule="auto"/>
        <w:ind w:firstLine="2429" w:firstLineChars="550"/>
        <w:rPr>
          <w:rFonts w:hint="eastAsia"/>
          <w:b/>
          <w:sz w:val="44"/>
          <w:szCs w:val="44"/>
          <w:u w:val="single"/>
        </w:rPr>
      </w:pPr>
      <w:bookmarkStart w:id="27" w:name="_Toc24074"/>
      <w:r>
        <w:rPr>
          <w:rFonts w:hint="eastAsia"/>
          <w:b/>
          <w:sz w:val="44"/>
          <w:szCs w:val="44"/>
        </w:rPr>
        <w:t>项目编号：</w:t>
      </w:r>
      <w:bookmarkEnd w:id="27"/>
    </w:p>
    <w:p w14:paraId="5E48AE90">
      <w:pPr>
        <w:spacing w:line="360" w:lineRule="auto"/>
        <w:ind w:firstLine="2429" w:firstLineChars="550"/>
        <w:rPr>
          <w:rFonts w:hint="eastAsia"/>
          <w:b/>
          <w:sz w:val="44"/>
          <w:szCs w:val="44"/>
        </w:rPr>
      </w:pPr>
      <w:bookmarkStart w:id="28" w:name="_Toc14883"/>
      <w:r>
        <w:rPr>
          <w:rFonts w:hint="eastAsia"/>
          <w:b/>
          <w:sz w:val="44"/>
          <w:szCs w:val="44"/>
        </w:rPr>
        <w:t>项目名称：</w:t>
      </w:r>
      <w:bookmarkEnd w:id="28"/>
    </w:p>
    <w:p w14:paraId="255DB2B1">
      <w:pPr>
        <w:spacing w:line="360" w:lineRule="auto"/>
        <w:ind w:firstLine="2429" w:firstLineChars="550"/>
        <w:rPr>
          <w:rFonts w:hint="eastAsia"/>
          <w:b/>
          <w:sz w:val="44"/>
          <w:szCs w:val="44"/>
        </w:rPr>
      </w:pPr>
    </w:p>
    <w:p w14:paraId="169CE4C1">
      <w:pPr>
        <w:pStyle w:val="71"/>
        <w:rPr>
          <w:rFonts w:hint="eastAsia"/>
          <w:b/>
          <w:sz w:val="20"/>
        </w:rPr>
      </w:pPr>
    </w:p>
    <w:p w14:paraId="1C007949">
      <w:pPr>
        <w:pStyle w:val="71"/>
        <w:ind w:firstLine="1104" w:firstLineChars="550"/>
        <w:rPr>
          <w:rFonts w:hint="eastAsia"/>
          <w:b/>
          <w:sz w:val="20"/>
        </w:rPr>
      </w:pPr>
    </w:p>
    <w:p w14:paraId="5939AFB3">
      <w:pPr>
        <w:pStyle w:val="71"/>
        <w:ind w:firstLine="1104" w:firstLineChars="550"/>
        <w:rPr>
          <w:rFonts w:hint="eastAsia"/>
          <w:b/>
          <w:sz w:val="20"/>
        </w:rPr>
      </w:pPr>
    </w:p>
    <w:p w14:paraId="15163920">
      <w:pPr>
        <w:pStyle w:val="71"/>
        <w:ind w:firstLine="1104" w:firstLineChars="550"/>
        <w:rPr>
          <w:rFonts w:hint="eastAsia"/>
          <w:b/>
          <w:sz w:val="20"/>
        </w:rPr>
      </w:pPr>
    </w:p>
    <w:p w14:paraId="109A44F6">
      <w:pPr>
        <w:spacing w:line="360" w:lineRule="auto"/>
        <w:ind w:firstLine="2429" w:firstLineChars="672"/>
        <w:rPr>
          <w:rFonts w:hint="eastAsia"/>
          <w:b/>
          <w:sz w:val="36"/>
          <w:szCs w:val="36"/>
        </w:rPr>
      </w:pPr>
      <w:bookmarkStart w:id="29" w:name="_Toc26250"/>
      <w:r>
        <w:rPr>
          <w:rFonts w:hint="eastAsia"/>
          <w:b/>
          <w:sz w:val="36"/>
          <w:szCs w:val="36"/>
        </w:rPr>
        <w:t>投标人名称：</w:t>
      </w:r>
      <w:bookmarkEnd w:id="29"/>
    </w:p>
    <w:p w14:paraId="09545E06">
      <w:pPr>
        <w:spacing w:line="360" w:lineRule="auto"/>
        <w:ind w:firstLine="2429" w:firstLineChars="672"/>
        <w:rPr>
          <w:rFonts w:hint="eastAsia"/>
          <w:b/>
          <w:sz w:val="36"/>
          <w:szCs w:val="36"/>
        </w:rPr>
      </w:pPr>
      <w:bookmarkStart w:id="30" w:name="_Toc32435"/>
      <w:r>
        <w:rPr>
          <w:rFonts w:hint="eastAsia"/>
          <w:b/>
          <w:sz w:val="36"/>
          <w:szCs w:val="36"/>
        </w:rPr>
        <w:t>日</w:t>
      </w:r>
      <w:r>
        <w:rPr>
          <w:rFonts w:hint="eastAsia"/>
          <w:b/>
          <w:sz w:val="36"/>
          <w:szCs w:val="36"/>
        </w:rPr>
        <w:tab/>
      </w:r>
      <w:r>
        <w:rPr>
          <w:rFonts w:hint="eastAsia"/>
          <w:b/>
          <w:sz w:val="36"/>
          <w:szCs w:val="36"/>
        </w:rPr>
        <w:t xml:space="preserve"> </w:t>
      </w:r>
      <w:r>
        <w:rPr>
          <w:rFonts w:hint="eastAsia"/>
          <w:b/>
          <w:sz w:val="36"/>
          <w:szCs w:val="36"/>
          <w:lang w:val="en-US"/>
        </w:rPr>
        <w:t xml:space="preserve"> </w:t>
      </w:r>
      <w:r>
        <w:rPr>
          <w:rFonts w:hint="eastAsia"/>
          <w:b/>
          <w:sz w:val="36"/>
          <w:szCs w:val="36"/>
        </w:rPr>
        <w:t xml:space="preserve"> </w:t>
      </w:r>
      <w:r>
        <w:rPr>
          <w:rFonts w:hint="eastAsia"/>
          <w:b/>
          <w:sz w:val="36"/>
          <w:szCs w:val="36"/>
          <w:lang w:val="en-US"/>
        </w:rPr>
        <w:t xml:space="preserve">  </w:t>
      </w:r>
      <w:r>
        <w:rPr>
          <w:rFonts w:hint="eastAsia"/>
          <w:b/>
          <w:sz w:val="36"/>
          <w:szCs w:val="36"/>
        </w:rPr>
        <w:t>期：</w:t>
      </w:r>
      <w:bookmarkEnd w:id="30"/>
    </w:p>
    <w:p w14:paraId="04A7B8B1">
      <w:pPr>
        <w:pStyle w:val="76"/>
        <w:numPr>
          <w:ilvl w:val="0"/>
          <w:numId w:val="0"/>
        </w:numPr>
        <w:ind w:left="1260"/>
        <w:rPr>
          <w:rFonts w:hint="eastAsia"/>
        </w:rPr>
      </w:pPr>
    </w:p>
    <w:p w14:paraId="31650DBB">
      <w:pPr>
        <w:spacing w:line="168" w:lineRule="auto"/>
        <w:ind w:firstLine="720"/>
        <w:rPr>
          <w:rFonts w:hint="eastAsia"/>
          <w:sz w:val="36"/>
        </w:rPr>
        <w:sectPr>
          <w:footerReference r:id="rId6" w:type="default"/>
          <w:pgSz w:w="11911" w:h="16840"/>
          <w:pgMar w:top="799" w:right="1321" w:bottom="1321" w:left="1100" w:header="0" w:footer="1123" w:gutter="0"/>
          <w:cols w:space="1701" w:num="1"/>
          <w:docGrid w:linePitch="360" w:charSpace="0"/>
        </w:sectPr>
      </w:pPr>
    </w:p>
    <w:p w14:paraId="0CCC97F4">
      <w:pPr>
        <w:spacing w:line="495" w:lineRule="exact"/>
        <w:ind w:right="136" w:firstLine="602"/>
        <w:jc w:val="center"/>
        <w:rPr>
          <w:rFonts w:hint="eastAsia"/>
          <w:b/>
          <w:sz w:val="30"/>
        </w:rPr>
      </w:pPr>
    </w:p>
    <w:p w14:paraId="1FEE1707">
      <w:pPr>
        <w:spacing w:line="495" w:lineRule="exact"/>
        <w:ind w:right="136" w:firstLine="602"/>
        <w:jc w:val="center"/>
        <w:rPr>
          <w:rFonts w:hint="eastAsia"/>
          <w:b/>
          <w:sz w:val="30"/>
        </w:rPr>
      </w:pPr>
      <w:r>
        <w:rPr>
          <w:rFonts w:hint="eastAsia"/>
          <w:b/>
          <w:sz w:val="30"/>
        </w:rPr>
        <w:t>评分索引表</w:t>
      </w:r>
    </w:p>
    <w:p w14:paraId="0BF6218A">
      <w:pPr>
        <w:spacing w:line="495" w:lineRule="exact"/>
        <w:ind w:firstLine="600"/>
        <w:jc w:val="center"/>
        <w:rPr>
          <w:rFonts w:hint="eastAsia"/>
          <w:sz w:val="30"/>
        </w:rPr>
      </w:pPr>
    </w:p>
    <w:tbl>
      <w:tblPr>
        <w:tblStyle w:val="30"/>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0"/>
        <w:gridCol w:w="3570"/>
      </w:tblGrid>
      <w:tr w14:paraId="7725E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7C71753C">
            <w:pPr>
              <w:shd w:val="clear" w:color="auto" w:fill="FFFFFF"/>
              <w:spacing w:line="276" w:lineRule="auto"/>
              <w:ind w:left="420" w:firstLine="442"/>
              <w:jc w:val="center"/>
              <w:rPr>
                <w:rFonts w:hint="eastAsia"/>
                <w:b/>
                <w:bCs/>
                <w:szCs w:val="24"/>
              </w:rPr>
            </w:pPr>
            <w:r>
              <w:rPr>
                <w:rFonts w:hint="eastAsia"/>
                <w:b/>
                <w:szCs w:val="24"/>
              </w:rPr>
              <w:t>评分项目</w:t>
            </w:r>
          </w:p>
        </w:tc>
        <w:tc>
          <w:tcPr>
            <w:tcW w:w="3570" w:type="dxa"/>
            <w:vAlign w:val="center"/>
          </w:tcPr>
          <w:p w14:paraId="27AB714A">
            <w:pPr>
              <w:spacing w:line="276" w:lineRule="auto"/>
              <w:ind w:firstLine="442"/>
              <w:jc w:val="center"/>
              <w:rPr>
                <w:rFonts w:hint="eastAsia"/>
                <w:b/>
              </w:rPr>
            </w:pPr>
            <w:r>
              <w:rPr>
                <w:rFonts w:hint="eastAsia"/>
                <w:b/>
                <w:lang w:bidi="en-US"/>
              </w:rPr>
              <w:t>在投标文件中的页码位置</w:t>
            </w:r>
          </w:p>
        </w:tc>
      </w:tr>
      <w:tr w14:paraId="267BC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04E891E3">
            <w:pPr>
              <w:shd w:val="clear" w:color="auto" w:fill="FFFFFF"/>
              <w:spacing w:line="276" w:lineRule="auto"/>
              <w:ind w:left="420" w:firstLine="442"/>
              <w:rPr>
                <w:rFonts w:hint="eastAsia"/>
                <w:b/>
                <w:szCs w:val="24"/>
              </w:rPr>
            </w:pPr>
          </w:p>
        </w:tc>
        <w:tc>
          <w:tcPr>
            <w:tcW w:w="3570" w:type="dxa"/>
            <w:vAlign w:val="center"/>
          </w:tcPr>
          <w:p w14:paraId="693161A4">
            <w:pPr>
              <w:spacing w:line="276" w:lineRule="auto"/>
              <w:ind w:firstLine="442"/>
              <w:rPr>
                <w:rFonts w:hint="eastAsia"/>
                <w:b/>
                <w:lang w:bidi="en-US"/>
              </w:rPr>
            </w:pPr>
          </w:p>
        </w:tc>
      </w:tr>
      <w:tr w14:paraId="6C3FA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75D787E8">
            <w:pPr>
              <w:shd w:val="clear" w:color="auto" w:fill="FFFFFF"/>
              <w:spacing w:line="276" w:lineRule="auto"/>
              <w:ind w:left="420" w:firstLine="440"/>
              <w:rPr>
                <w:rFonts w:hint="eastAsia"/>
                <w:szCs w:val="24"/>
              </w:rPr>
            </w:pPr>
          </w:p>
        </w:tc>
        <w:tc>
          <w:tcPr>
            <w:tcW w:w="3570" w:type="dxa"/>
            <w:vAlign w:val="center"/>
          </w:tcPr>
          <w:p w14:paraId="6885B362">
            <w:pPr>
              <w:spacing w:line="276" w:lineRule="auto"/>
              <w:ind w:firstLine="440"/>
              <w:rPr>
                <w:rFonts w:hint="eastAsia"/>
              </w:rPr>
            </w:pPr>
          </w:p>
        </w:tc>
      </w:tr>
      <w:tr w14:paraId="63F7D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6171E43C">
            <w:pPr>
              <w:shd w:val="clear" w:color="auto" w:fill="FFFFFF"/>
              <w:spacing w:line="276" w:lineRule="auto"/>
              <w:ind w:left="420" w:firstLine="440"/>
              <w:rPr>
                <w:rFonts w:hint="eastAsia"/>
                <w:szCs w:val="24"/>
              </w:rPr>
            </w:pPr>
          </w:p>
        </w:tc>
        <w:tc>
          <w:tcPr>
            <w:tcW w:w="3570" w:type="dxa"/>
            <w:vAlign w:val="center"/>
          </w:tcPr>
          <w:p w14:paraId="694DAD22">
            <w:pPr>
              <w:spacing w:line="276" w:lineRule="auto"/>
              <w:ind w:firstLine="440"/>
              <w:rPr>
                <w:rFonts w:hint="eastAsia"/>
              </w:rPr>
            </w:pPr>
          </w:p>
        </w:tc>
      </w:tr>
      <w:tr w14:paraId="6B3CD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36A4ECAB">
            <w:pPr>
              <w:shd w:val="clear" w:color="auto" w:fill="FFFFFF"/>
              <w:spacing w:line="276" w:lineRule="auto"/>
              <w:ind w:left="420" w:firstLine="440"/>
              <w:rPr>
                <w:rFonts w:hint="eastAsia"/>
                <w:szCs w:val="24"/>
              </w:rPr>
            </w:pPr>
          </w:p>
        </w:tc>
        <w:tc>
          <w:tcPr>
            <w:tcW w:w="3570" w:type="dxa"/>
            <w:vAlign w:val="center"/>
          </w:tcPr>
          <w:p w14:paraId="701831D6">
            <w:pPr>
              <w:spacing w:line="276" w:lineRule="auto"/>
              <w:ind w:firstLine="440"/>
              <w:rPr>
                <w:rFonts w:hint="eastAsia"/>
              </w:rPr>
            </w:pPr>
          </w:p>
        </w:tc>
      </w:tr>
      <w:tr w14:paraId="2D495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1816C91D">
            <w:pPr>
              <w:shd w:val="clear" w:color="auto" w:fill="FFFFFF"/>
              <w:spacing w:line="276" w:lineRule="auto"/>
              <w:ind w:left="420" w:firstLine="440"/>
              <w:rPr>
                <w:rFonts w:hint="eastAsia"/>
                <w:szCs w:val="24"/>
              </w:rPr>
            </w:pPr>
          </w:p>
        </w:tc>
        <w:tc>
          <w:tcPr>
            <w:tcW w:w="3570" w:type="dxa"/>
            <w:vAlign w:val="center"/>
          </w:tcPr>
          <w:p w14:paraId="3D2E1E33">
            <w:pPr>
              <w:spacing w:line="276" w:lineRule="auto"/>
              <w:ind w:firstLine="440"/>
              <w:rPr>
                <w:rFonts w:hint="eastAsia"/>
              </w:rPr>
            </w:pPr>
          </w:p>
        </w:tc>
      </w:tr>
      <w:tr w14:paraId="143C7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7234EBFC">
            <w:pPr>
              <w:shd w:val="clear" w:color="auto" w:fill="FFFFFF"/>
              <w:spacing w:line="276" w:lineRule="auto"/>
              <w:ind w:left="420" w:firstLine="440"/>
              <w:rPr>
                <w:rFonts w:hint="eastAsia"/>
                <w:szCs w:val="24"/>
              </w:rPr>
            </w:pPr>
          </w:p>
        </w:tc>
        <w:tc>
          <w:tcPr>
            <w:tcW w:w="3570" w:type="dxa"/>
            <w:vAlign w:val="center"/>
          </w:tcPr>
          <w:p w14:paraId="734E0C58">
            <w:pPr>
              <w:spacing w:line="276" w:lineRule="auto"/>
              <w:ind w:firstLine="440"/>
              <w:rPr>
                <w:rFonts w:hint="eastAsia"/>
              </w:rPr>
            </w:pPr>
          </w:p>
        </w:tc>
      </w:tr>
      <w:tr w14:paraId="1B84C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6ED7E863">
            <w:pPr>
              <w:shd w:val="clear" w:color="auto" w:fill="FFFFFF"/>
              <w:spacing w:line="276" w:lineRule="auto"/>
              <w:ind w:left="420" w:firstLine="440"/>
              <w:rPr>
                <w:rFonts w:hint="eastAsia"/>
                <w:szCs w:val="24"/>
              </w:rPr>
            </w:pPr>
          </w:p>
        </w:tc>
        <w:tc>
          <w:tcPr>
            <w:tcW w:w="3570" w:type="dxa"/>
            <w:vAlign w:val="center"/>
          </w:tcPr>
          <w:p w14:paraId="6BFB1C97">
            <w:pPr>
              <w:spacing w:line="276" w:lineRule="auto"/>
              <w:ind w:firstLine="440"/>
              <w:rPr>
                <w:rFonts w:hint="eastAsia"/>
              </w:rPr>
            </w:pPr>
          </w:p>
        </w:tc>
      </w:tr>
      <w:tr w14:paraId="1E089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50990BBF">
            <w:pPr>
              <w:shd w:val="clear" w:color="auto" w:fill="FFFFFF"/>
              <w:spacing w:line="276" w:lineRule="auto"/>
              <w:ind w:left="420" w:firstLine="440"/>
              <w:rPr>
                <w:rFonts w:hint="eastAsia"/>
                <w:szCs w:val="24"/>
              </w:rPr>
            </w:pPr>
          </w:p>
        </w:tc>
        <w:tc>
          <w:tcPr>
            <w:tcW w:w="3570" w:type="dxa"/>
            <w:vAlign w:val="center"/>
          </w:tcPr>
          <w:p w14:paraId="1A6489D6">
            <w:pPr>
              <w:spacing w:line="276" w:lineRule="auto"/>
              <w:ind w:firstLine="440"/>
              <w:rPr>
                <w:rFonts w:hint="eastAsia"/>
              </w:rPr>
            </w:pPr>
          </w:p>
        </w:tc>
      </w:tr>
      <w:tr w14:paraId="429F7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4B62F8B8">
            <w:pPr>
              <w:shd w:val="clear" w:color="auto" w:fill="FFFFFF"/>
              <w:spacing w:line="276" w:lineRule="auto"/>
              <w:ind w:left="420" w:firstLine="440"/>
              <w:rPr>
                <w:rFonts w:hint="eastAsia"/>
                <w:szCs w:val="24"/>
              </w:rPr>
            </w:pPr>
          </w:p>
        </w:tc>
        <w:tc>
          <w:tcPr>
            <w:tcW w:w="3570" w:type="dxa"/>
            <w:vAlign w:val="center"/>
          </w:tcPr>
          <w:p w14:paraId="2EEC8462">
            <w:pPr>
              <w:spacing w:line="276" w:lineRule="auto"/>
              <w:ind w:firstLine="440"/>
              <w:rPr>
                <w:rFonts w:hint="eastAsia"/>
              </w:rPr>
            </w:pPr>
          </w:p>
        </w:tc>
      </w:tr>
      <w:tr w14:paraId="53ABA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7BF545B6">
            <w:pPr>
              <w:shd w:val="clear" w:color="auto" w:fill="FFFFFF"/>
              <w:spacing w:line="276" w:lineRule="auto"/>
              <w:ind w:left="420" w:firstLine="440"/>
              <w:rPr>
                <w:rFonts w:hint="eastAsia"/>
                <w:szCs w:val="24"/>
              </w:rPr>
            </w:pPr>
          </w:p>
        </w:tc>
        <w:tc>
          <w:tcPr>
            <w:tcW w:w="3570" w:type="dxa"/>
            <w:vAlign w:val="center"/>
          </w:tcPr>
          <w:p w14:paraId="0B804A36">
            <w:pPr>
              <w:spacing w:line="276" w:lineRule="auto"/>
              <w:ind w:firstLine="440"/>
              <w:rPr>
                <w:rFonts w:hint="eastAsia"/>
              </w:rPr>
            </w:pPr>
          </w:p>
        </w:tc>
      </w:tr>
      <w:tr w14:paraId="628A5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7C1C4363">
            <w:pPr>
              <w:shd w:val="clear" w:color="auto" w:fill="FFFFFF"/>
              <w:spacing w:line="276" w:lineRule="auto"/>
              <w:ind w:left="420" w:firstLine="440"/>
              <w:rPr>
                <w:rFonts w:hint="eastAsia"/>
                <w:szCs w:val="24"/>
              </w:rPr>
            </w:pPr>
          </w:p>
        </w:tc>
        <w:tc>
          <w:tcPr>
            <w:tcW w:w="3570" w:type="dxa"/>
            <w:vAlign w:val="center"/>
          </w:tcPr>
          <w:p w14:paraId="63522CB7">
            <w:pPr>
              <w:spacing w:line="276" w:lineRule="auto"/>
              <w:ind w:firstLine="440"/>
              <w:rPr>
                <w:rFonts w:hint="eastAsia"/>
              </w:rPr>
            </w:pPr>
          </w:p>
        </w:tc>
      </w:tr>
      <w:tr w14:paraId="64FEB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71242729">
            <w:pPr>
              <w:shd w:val="clear" w:color="auto" w:fill="FFFFFF"/>
              <w:spacing w:line="276" w:lineRule="auto"/>
              <w:ind w:left="420" w:firstLine="442"/>
              <w:rPr>
                <w:rFonts w:hint="eastAsia"/>
                <w:b/>
                <w:bCs/>
                <w:szCs w:val="24"/>
              </w:rPr>
            </w:pPr>
          </w:p>
        </w:tc>
        <w:tc>
          <w:tcPr>
            <w:tcW w:w="3570" w:type="dxa"/>
            <w:vAlign w:val="center"/>
          </w:tcPr>
          <w:p w14:paraId="12FF3E1E">
            <w:pPr>
              <w:spacing w:line="276" w:lineRule="auto"/>
              <w:ind w:firstLine="440"/>
              <w:rPr>
                <w:rFonts w:hint="eastAsia"/>
              </w:rPr>
            </w:pPr>
          </w:p>
        </w:tc>
      </w:tr>
      <w:tr w14:paraId="10212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1C137F9E">
            <w:pPr>
              <w:shd w:val="clear" w:color="auto" w:fill="FFFFFF"/>
              <w:spacing w:line="276" w:lineRule="auto"/>
              <w:ind w:left="420" w:firstLine="440"/>
              <w:rPr>
                <w:rFonts w:hint="eastAsia"/>
                <w:szCs w:val="24"/>
              </w:rPr>
            </w:pPr>
          </w:p>
        </w:tc>
        <w:tc>
          <w:tcPr>
            <w:tcW w:w="3570" w:type="dxa"/>
            <w:vAlign w:val="center"/>
          </w:tcPr>
          <w:p w14:paraId="33138D51">
            <w:pPr>
              <w:spacing w:line="276" w:lineRule="auto"/>
              <w:ind w:firstLine="440"/>
              <w:rPr>
                <w:rFonts w:hint="eastAsia"/>
              </w:rPr>
            </w:pPr>
          </w:p>
        </w:tc>
      </w:tr>
      <w:tr w14:paraId="5C7C1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634B95F8">
            <w:pPr>
              <w:shd w:val="clear" w:color="auto" w:fill="FFFFFF"/>
              <w:spacing w:line="276" w:lineRule="auto"/>
              <w:ind w:left="420" w:firstLine="442"/>
              <w:rPr>
                <w:rFonts w:hint="eastAsia"/>
                <w:b/>
                <w:bCs/>
                <w:szCs w:val="24"/>
              </w:rPr>
            </w:pPr>
          </w:p>
        </w:tc>
        <w:tc>
          <w:tcPr>
            <w:tcW w:w="3570" w:type="dxa"/>
            <w:vAlign w:val="center"/>
          </w:tcPr>
          <w:p w14:paraId="65C54886">
            <w:pPr>
              <w:spacing w:line="276" w:lineRule="auto"/>
              <w:ind w:firstLine="440"/>
              <w:rPr>
                <w:rFonts w:hint="eastAsia"/>
              </w:rPr>
            </w:pPr>
          </w:p>
        </w:tc>
      </w:tr>
      <w:tr w14:paraId="51F33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1FDA7998">
            <w:pPr>
              <w:shd w:val="clear" w:color="auto" w:fill="FFFFFF"/>
              <w:spacing w:line="276" w:lineRule="auto"/>
              <w:ind w:firstLine="440"/>
              <w:rPr>
                <w:rFonts w:hint="eastAsia"/>
                <w:szCs w:val="21"/>
              </w:rPr>
            </w:pPr>
          </w:p>
        </w:tc>
        <w:tc>
          <w:tcPr>
            <w:tcW w:w="3570" w:type="dxa"/>
            <w:vAlign w:val="center"/>
          </w:tcPr>
          <w:p w14:paraId="1B777C96">
            <w:pPr>
              <w:spacing w:line="276" w:lineRule="auto"/>
              <w:ind w:firstLine="440"/>
              <w:rPr>
                <w:rFonts w:hint="eastAsia"/>
              </w:rPr>
            </w:pPr>
          </w:p>
        </w:tc>
      </w:tr>
      <w:tr w14:paraId="0E17D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5670" w:type="dxa"/>
            <w:vAlign w:val="center"/>
          </w:tcPr>
          <w:p w14:paraId="7B2ECED3">
            <w:pPr>
              <w:shd w:val="clear" w:color="auto" w:fill="FFFFFF"/>
              <w:spacing w:line="276" w:lineRule="auto"/>
              <w:ind w:firstLine="440"/>
              <w:rPr>
                <w:rFonts w:hint="eastAsia"/>
                <w:szCs w:val="24"/>
              </w:rPr>
            </w:pPr>
          </w:p>
        </w:tc>
        <w:tc>
          <w:tcPr>
            <w:tcW w:w="3570" w:type="dxa"/>
            <w:vAlign w:val="center"/>
          </w:tcPr>
          <w:p w14:paraId="4DC15CF4">
            <w:pPr>
              <w:spacing w:line="276" w:lineRule="auto"/>
              <w:ind w:firstLine="440"/>
              <w:rPr>
                <w:rFonts w:hint="eastAsia"/>
              </w:rPr>
            </w:pPr>
          </w:p>
        </w:tc>
      </w:tr>
    </w:tbl>
    <w:p w14:paraId="42A608B4">
      <w:pPr>
        <w:pStyle w:val="192"/>
        <w:ind w:firstLine="602"/>
        <w:rPr>
          <w:rFonts w:hint="eastAsia"/>
          <w:sz w:val="30"/>
        </w:rPr>
        <w:sectPr>
          <w:pgSz w:w="11911" w:h="16840"/>
          <w:pgMar w:top="799" w:right="1321" w:bottom="1321" w:left="1100" w:header="0" w:footer="1123" w:gutter="0"/>
          <w:cols w:space="1701" w:num="1"/>
          <w:docGrid w:linePitch="360" w:charSpace="0"/>
        </w:sectPr>
      </w:pPr>
    </w:p>
    <w:p w14:paraId="76A8AB31">
      <w:pPr>
        <w:spacing w:line="366" w:lineRule="exact"/>
        <w:ind w:firstLine="643"/>
        <w:outlineLvl w:val="0"/>
        <w:rPr>
          <w:rFonts w:hint="eastAsia"/>
          <w:b/>
          <w:sz w:val="32"/>
        </w:rPr>
      </w:pPr>
      <w:bookmarkStart w:id="31" w:name="_Toc32721"/>
      <w:r>
        <w:rPr>
          <w:b/>
          <w:sz w:val="32"/>
        </w:rPr>
        <w:t>附件一、投标申请及声明格式</w:t>
      </w:r>
      <w:bookmarkEnd w:id="31"/>
    </w:p>
    <w:p w14:paraId="3FBC73C8">
      <w:pPr>
        <w:spacing w:line="200" w:lineRule="exact"/>
        <w:ind w:firstLine="440"/>
        <w:rPr>
          <w:rFonts w:hint="eastAsia"/>
        </w:rPr>
      </w:pPr>
    </w:p>
    <w:p w14:paraId="3BB29899">
      <w:pPr>
        <w:spacing w:line="295" w:lineRule="exact"/>
        <w:ind w:firstLine="440"/>
        <w:rPr>
          <w:rFonts w:hint="eastAsia"/>
        </w:rPr>
      </w:pPr>
    </w:p>
    <w:p w14:paraId="4D94F05C">
      <w:pPr>
        <w:spacing w:line="411" w:lineRule="exact"/>
        <w:ind w:right="206" w:firstLine="723"/>
        <w:jc w:val="center"/>
        <w:rPr>
          <w:rFonts w:hint="eastAsia"/>
          <w:b/>
          <w:sz w:val="36"/>
        </w:rPr>
      </w:pPr>
      <w:r>
        <w:rPr>
          <w:b/>
          <w:sz w:val="36"/>
        </w:rPr>
        <w:t>投标申请及声明</w:t>
      </w:r>
    </w:p>
    <w:p w14:paraId="65D5DDE6">
      <w:pPr>
        <w:pStyle w:val="77"/>
        <w:ind w:firstLine="723"/>
        <w:rPr>
          <w:rFonts w:hint="eastAsia"/>
          <w:b/>
          <w:sz w:val="36"/>
        </w:rPr>
      </w:pPr>
    </w:p>
    <w:p w14:paraId="58AEB0A5">
      <w:pPr>
        <w:pStyle w:val="71"/>
        <w:spacing w:before="2" w:line="244" w:lineRule="auto"/>
        <w:ind w:right="-713" w:firstLine="480"/>
        <w:rPr>
          <w:rFonts w:hint="eastAsia" w:cs="仿宋"/>
          <w:sz w:val="24"/>
        </w:rPr>
      </w:pPr>
      <w:r>
        <w:rPr>
          <w:rFonts w:hint="eastAsia" w:cs="仿宋"/>
          <w:sz w:val="24"/>
        </w:rPr>
        <w:t>致：</w:t>
      </w:r>
      <w:r>
        <w:rPr>
          <w:rFonts w:hint="eastAsia" w:cs="仿宋"/>
          <w:spacing w:val="-3"/>
          <w:sz w:val="24"/>
          <w:szCs w:val="24"/>
          <w:lang w:val="en-US"/>
        </w:rPr>
        <w:t>南京市江宁区城市管理局</w:t>
      </w:r>
      <w:r>
        <w:rPr>
          <w:rFonts w:hint="eastAsia" w:cs="仿宋"/>
          <w:sz w:val="24"/>
        </w:rPr>
        <w:t>、南京普兰宁建设工程咨询有限公司</w:t>
      </w:r>
    </w:p>
    <w:p w14:paraId="40BB9FF4">
      <w:pPr>
        <w:pStyle w:val="322"/>
        <w:spacing w:before="0" w:after="0" w:line="420" w:lineRule="exact"/>
        <w:rPr>
          <w:rFonts w:hint="eastAsia" w:ascii="宋体" w:hAnsi="宋体" w:cs="仿宋"/>
          <w:szCs w:val="21"/>
        </w:rPr>
      </w:pPr>
      <w:r>
        <w:rPr>
          <w:rFonts w:hint="eastAsia" w:ascii="宋体" w:hAnsi="宋体" w:cs="仿宋"/>
          <w:szCs w:val="21"/>
        </w:rPr>
        <w:t>根据贵方的_________________号招标文件，正式授权下述签字人_______________(姓名)代表我方______________（投标人的名称），全权处理本次项目投标的有关事宜。</w:t>
      </w:r>
    </w:p>
    <w:p w14:paraId="78F430B3">
      <w:pPr>
        <w:pStyle w:val="322"/>
        <w:spacing w:before="0" w:after="0" w:line="420" w:lineRule="exact"/>
        <w:rPr>
          <w:rFonts w:hint="eastAsia" w:ascii="宋体" w:hAnsi="宋体" w:cs="仿宋"/>
          <w:szCs w:val="21"/>
        </w:rPr>
      </w:pPr>
      <w:r>
        <w:rPr>
          <w:rFonts w:hint="eastAsia" w:ascii="宋体" w:hAnsi="宋体" w:cs="仿宋"/>
          <w:szCs w:val="21"/>
        </w:rPr>
        <w:t>据此函，__________签字人兹宣布同意如下：</w:t>
      </w:r>
    </w:p>
    <w:p w14:paraId="4AFD33CB">
      <w:pPr>
        <w:pStyle w:val="322"/>
        <w:spacing w:before="0" w:after="0" w:line="420" w:lineRule="exact"/>
        <w:rPr>
          <w:rFonts w:hint="eastAsia" w:ascii="宋体" w:hAnsi="宋体" w:cs="仿宋"/>
          <w:szCs w:val="21"/>
        </w:rPr>
      </w:pPr>
      <w:r>
        <w:rPr>
          <w:rFonts w:hint="eastAsia" w:ascii="宋体" w:hAnsi="宋体" w:cs="仿宋"/>
          <w:szCs w:val="21"/>
        </w:rPr>
        <w:t>1.按招标文件规定的各项要求，向买方提供所需服务。</w:t>
      </w:r>
    </w:p>
    <w:p w14:paraId="6EB8DAD2">
      <w:pPr>
        <w:pStyle w:val="322"/>
        <w:spacing w:before="0" w:after="0" w:line="420" w:lineRule="exact"/>
        <w:rPr>
          <w:rFonts w:hint="eastAsia" w:ascii="宋体" w:hAnsi="宋体" w:cs="仿宋"/>
          <w:szCs w:val="21"/>
        </w:rPr>
      </w:pPr>
      <w:r>
        <w:rPr>
          <w:rFonts w:hint="eastAsia" w:ascii="宋体" w:hAnsi="宋体" w:cs="仿宋"/>
          <w:szCs w:val="21"/>
        </w:rPr>
        <w:t>2.我们完全理解贵方不一定将合同授予最低报价的投标人。</w:t>
      </w:r>
    </w:p>
    <w:p w14:paraId="44AF8F98">
      <w:pPr>
        <w:pStyle w:val="322"/>
        <w:spacing w:before="0" w:after="0" w:line="420" w:lineRule="exact"/>
        <w:rPr>
          <w:rFonts w:hint="eastAsia" w:ascii="宋体" w:hAnsi="宋体" w:cs="仿宋"/>
          <w:szCs w:val="21"/>
        </w:rPr>
      </w:pPr>
      <w:r>
        <w:rPr>
          <w:rFonts w:hint="eastAsia" w:ascii="宋体" w:hAnsi="宋体" w:cs="仿宋"/>
          <w:szCs w:val="21"/>
        </w:rPr>
        <w:t>3.我们已详细审核全部招标文件及其有效补充文件，我们知道必须放弃提出含糊不清或误解问题的权利。</w:t>
      </w:r>
    </w:p>
    <w:p w14:paraId="1E2483E0">
      <w:pPr>
        <w:pStyle w:val="322"/>
        <w:spacing w:before="0" w:after="0" w:line="420" w:lineRule="exact"/>
        <w:rPr>
          <w:rFonts w:hint="eastAsia" w:ascii="宋体" w:hAnsi="宋体" w:cs="仿宋"/>
          <w:szCs w:val="21"/>
        </w:rPr>
      </w:pPr>
      <w:r>
        <w:rPr>
          <w:rFonts w:hint="eastAsia" w:ascii="宋体" w:hAnsi="宋体" w:cs="仿宋"/>
          <w:szCs w:val="21"/>
        </w:rPr>
        <w:t>4.我们同意从规定的开标日期起遵循本投标文件，并在规定的投标有效期期满之前均具有约束力。</w:t>
      </w:r>
    </w:p>
    <w:p w14:paraId="79E3F10D">
      <w:pPr>
        <w:pStyle w:val="322"/>
        <w:spacing w:before="0" w:after="0" w:line="420" w:lineRule="exact"/>
        <w:rPr>
          <w:rFonts w:hint="eastAsia" w:ascii="宋体" w:hAnsi="宋体" w:cs="仿宋"/>
          <w:szCs w:val="21"/>
        </w:rPr>
      </w:pPr>
      <w:r>
        <w:rPr>
          <w:rFonts w:hint="eastAsia" w:ascii="宋体" w:hAnsi="宋体" w:cs="仿宋"/>
          <w:szCs w:val="21"/>
        </w:rPr>
        <w:t>5.同意向贵方提供贵方可能另外要求的与投标有关的任何证据或资料，并保证我方已提供和将要提供的文件是真实的、准确的。</w:t>
      </w:r>
    </w:p>
    <w:p w14:paraId="38A38745">
      <w:pPr>
        <w:pStyle w:val="322"/>
        <w:spacing w:before="0" w:after="0" w:line="420" w:lineRule="exact"/>
        <w:rPr>
          <w:rFonts w:hint="eastAsia" w:ascii="宋体" w:hAnsi="宋体" w:cs="仿宋"/>
          <w:szCs w:val="21"/>
        </w:rPr>
      </w:pPr>
      <w:r>
        <w:rPr>
          <w:rFonts w:hint="eastAsia" w:ascii="宋体" w:hAnsi="宋体" w:cs="仿宋"/>
          <w:szCs w:val="21"/>
        </w:rPr>
        <w:t>6.一旦我方中标,我方将根据招标文件的规定，严格履行合同的责任和义务,并保证在招标文件规定的时间完成项目，交付买方验收、使用。</w:t>
      </w:r>
    </w:p>
    <w:p w14:paraId="74892C2B">
      <w:pPr>
        <w:pStyle w:val="322"/>
        <w:spacing w:before="0" w:after="0" w:line="420" w:lineRule="exact"/>
        <w:ind w:left="425" w:leftChars="193" w:firstLine="15"/>
        <w:rPr>
          <w:rFonts w:hint="eastAsia" w:ascii="宋体" w:hAnsi="宋体" w:cs="仿宋"/>
          <w:szCs w:val="21"/>
        </w:rPr>
      </w:pPr>
      <w:r>
        <w:rPr>
          <w:rFonts w:hint="eastAsia" w:ascii="宋体" w:hAnsi="宋体" w:cs="仿宋"/>
          <w:szCs w:val="21"/>
        </w:rPr>
        <w:t>7.与本投标有关的正式通讯地址为：</w:t>
      </w:r>
    </w:p>
    <w:p w14:paraId="4D70601C">
      <w:pPr>
        <w:pStyle w:val="322"/>
        <w:spacing w:before="0" w:after="0"/>
        <w:ind w:left="425" w:leftChars="193" w:firstLine="15"/>
        <w:rPr>
          <w:rFonts w:hint="eastAsia" w:ascii="宋体" w:hAnsi="宋体"/>
          <w:szCs w:val="21"/>
          <w:u w:val="single"/>
          <w:lang w:val="en-US"/>
        </w:rPr>
      </w:pPr>
      <w:r>
        <w:rPr>
          <w:rFonts w:hint="eastAsia" w:ascii="宋体" w:hAnsi="宋体"/>
          <w:szCs w:val="21"/>
        </w:rPr>
        <w:t>地  址：</w:t>
      </w:r>
      <w:r>
        <w:rPr>
          <w:rFonts w:hint="eastAsia" w:ascii="宋体" w:hAnsi="宋体" w:cs="仿宋"/>
          <w:szCs w:val="21"/>
          <w:u w:val="single"/>
          <w:lang w:val="en-US"/>
        </w:rPr>
        <w:t xml:space="preserve">                          </w:t>
      </w:r>
    </w:p>
    <w:p w14:paraId="6B2400FD">
      <w:pPr>
        <w:pStyle w:val="322"/>
        <w:spacing w:before="0" w:after="0"/>
        <w:ind w:left="425" w:leftChars="193" w:firstLine="15"/>
        <w:rPr>
          <w:rFonts w:hint="eastAsia" w:ascii="宋体" w:hAnsi="宋体"/>
          <w:szCs w:val="21"/>
          <w:u w:val="single"/>
          <w:lang w:val="en-US"/>
        </w:rPr>
      </w:pPr>
      <w:r>
        <w:rPr>
          <w:rFonts w:hint="eastAsia" w:ascii="宋体" w:hAnsi="宋体"/>
          <w:szCs w:val="21"/>
        </w:rPr>
        <w:t>邮  编：</w:t>
      </w:r>
      <w:r>
        <w:rPr>
          <w:rFonts w:hint="eastAsia" w:ascii="宋体" w:hAnsi="宋体" w:cs="仿宋"/>
          <w:szCs w:val="21"/>
          <w:u w:val="single"/>
          <w:lang w:val="en-US"/>
        </w:rPr>
        <w:t xml:space="preserve">                          </w:t>
      </w:r>
    </w:p>
    <w:p w14:paraId="5F46DC8D">
      <w:pPr>
        <w:pStyle w:val="322"/>
        <w:spacing w:before="0" w:after="0"/>
        <w:ind w:left="425" w:leftChars="193" w:firstLine="15"/>
        <w:rPr>
          <w:rFonts w:hint="eastAsia" w:ascii="宋体" w:hAnsi="宋体"/>
          <w:szCs w:val="21"/>
          <w:u w:val="single"/>
          <w:lang w:val="en-US"/>
        </w:rPr>
      </w:pPr>
      <w:r>
        <w:rPr>
          <w:rFonts w:hint="eastAsia" w:ascii="宋体" w:hAnsi="宋体"/>
          <w:szCs w:val="21"/>
        </w:rPr>
        <w:t>电  话：</w:t>
      </w:r>
      <w:r>
        <w:rPr>
          <w:rFonts w:hint="eastAsia" w:ascii="宋体" w:hAnsi="宋体" w:cs="仿宋"/>
          <w:szCs w:val="21"/>
          <w:u w:val="single"/>
          <w:lang w:val="en-US"/>
        </w:rPr>
        <w:t xml:space="preserve">                           </w:t>
      </w:r>
    </w:p>
    <w:p w14:paraId="3C87E3C4">
      <w:pPr>
        <w:pStyle w:val="322"/>
        <w:spacing w:before="0" w:after="0"/>
        <w:ind w:left="425" w:leftChars="193" w:firstLine="15"/>
        <w:rPr>
          <w:rFonts w:hint="eastAsia" w:ascii="宋体" w:hAnsi="宋体"/>
          <w:szCs w:val="21"/>
          <w:u w:val="single"/>
          <w:lang w:val="en-US"/>
        </w:rPr>
      </w:pPr>
      <w:r>
        <w:rPr>
          <w:rFonts w:hint="eastAsia" w:ascii="宋体" w:hAnsi="宋体"/>
          <w:szCs w:val="21"/>
        </w:rPr>
        <w:t>传  真：</w:t>
      </w:r>
      <w:r>
        <w:rPr>
          <w:rFonts w:hint="eastAsia" w:ascii="宋体" w:hAnsi="宋体" w:cs="仿宋"/>
          <w:szCs w:val="21"/>
          <w:u w:val="single"/>
          <w:lang w:val="en-US"/>
        </w:rPr>
        <w:t xml:space="preserve">                           </w:t>
      </w:r>
    </w:p>
    <w:p w14:paraId="4439A82D">
      <w:pPr>
        <w:pStyle w:val="322"/>
        <w:spacing w:before="0" w:after="0"/>
        <w:ind w:left="425" w:leftChars="193" w:firstLine="15"/>
        <w:rPr>
          <w:rFonts w:hint="eastAsia" w:ascii="宋体" w:hAnsi="宋体"/>
          <w:szCs w:val="21"/>
          <w:u w:val="single"/>
          <w:lang w:val="en-US"/>
        </w:rPr>
      </w:pPr>
      <w:r>
        <w:rPr>
          <w:rFonts w:hint="eastAsia" w:ascii="宋体" w:hAnsi="宋体"/>
          <w:szCs w:val="21"/>
        </w:rPr>
        <w:t>投标人开户行：</w:t>
      </w:r>
      <w:r>
        <w:rPr>
          <w:rFonts w:hint="eastAsia" w:ascii="宋体" w:hAnsi="宋体" w:cs="仿宋"/>
          <w:szCs w:val="21"/>
          <w:u w:val="single"/>
          <w:lang w:val="en-US"/>
        </w:rPr>
        <w:t xml:space="preserve">                     </w:t>
      </w:r>
    </w:p>
    <w:p w14:paraId="72F5953F">
      <w:pPr>
        <w:pStyle w:val="322"/>
        <w:spacing w:before="0" w:after="0"/>
        <w:ind w:left="425" w:leftChars="193" w:firstLine="15"/>
        <w:rPr>
          <w:rFonts w:hint="eastAsia" w:ascii="宋体" w:hAnsi="宋体"/>
          <w:szCs w:val="21"/>
          <w:u w:val="single"/>
          <w:lang w:val="en-US"/>
        </w:rPr>
      </w:pPr>
      <w:r>
        <w:rPr>
          <w:rFonts w:hint="eastAsia" w:ascii="宋体" w:hAnsi="宋体"/>
          <w:szCs w:val="21"/>
        </w:rPr>
        <w:t>账  户：</w:t>
      </w:r>
      <w:r>
        <w:rPr>
          <w:rFonts w:hint="eastAsia" w:ascii="宋体" w:hAnsi="宋体" w:cs="仿宋"/>
          <w:szCs w:val="21"/>
          <w:u w:val="single"/>
          <w:lang w:val="en-US"/>
        </w:rPr>
        <w:t xml:space="preserve">                           </w:t>
      </w:r>
    </w:p>
    <w:p w14:paraId="526B75FD">
      <w:pPr>
        <w:pStyle w:val="322"/>
        <w:spacing w:before="0" w:after="0"/>
        <w:ind w:left="425" w:leftChars="193" w:firstLine="15"/>
        <w:rPr>
          <w:rFonts w:hint="eastAsia" w:ascii="宋体" w:hAnsi="宋体"/>
          <w:szCs w:val="21"/>
        </w:rPr>
      </w:pPr>
      <w:r>
        <w:rPr>
          <w:rFonts w:hint="eastAsia" w:ascii="宋体" w:hAnsi="宋体"/>
          <w:szCs w:val="21"/>
        </w:rPr>
        <w:t>日  期：________年____月____日</w:t>
      </w:r>
    </w:p>
    <w:p w14:paraId="7F9A5E85">
      <w:pPr>
        <w:spacing w:line="234" w:lineRule="exact"/>
        <w:ind w:firstLine="440"/>
        <w:rPr>
          <w:rFonts w:hint="eastAsia" w:cs="仿宋"/>
        </w:rPr>
      </w:pPr>
    </w:p>
    <w:p w14:paraId="60291EEF">
      <w:pPr>
        <w:spacing w:line="366" w:lineRule="exact"/>
        <w:ind w:left="160" w:firstLine="643"/>
        <w:rPr>
          <w:rFonts w:hint="eastAsia"/>
          <w:b/>
          <w:sz w:val="32"/>
        </w:rPr>
      </w:pPr>
    </w:p>
    <w:p w14:paraId="2494922A">
      <w:pPr>
        <w:ind w:firstLine="643"/>
        <w:rPr>
          <w:rFonts w:hint="eastAsia"/>
          <w:b/>
          <w:sz w:val="32"/>
        </w:rPr>
      </w:pPr>
      <w:r>
        <w:rPr>
          <w:b/>
          <w:sz w:val="32"/>
        </w:rPr>
        <w:br w:type="page" w:clear="all"/>
      </w:r>
    </w:p>
    <w:p w14:paraId="72B818D7">
      <w:pPr>
        <w:spacing w:line="366" w:lineRule="exact"/>
        <w:ind w:left="160" w:firstLine="643"/>
        <w:outlineLvl w:val="0"/>
        <w:rPr>
          <w:rFonts w:hint="eastAsia"/>
          <w:b/>
          <w:sz w:val="32"/>
        </w:rPr>
      </w:pPr>
      <w:bookmarkStart w:id="32" w:name="_Toc31385"/>
      <w:r>
        <w:rPr>
          <w:b/>
          <w:sz w:val="32"/>
        </w:rPr>
        <w:t>附件二、</w:t>
      </w:r>
      <w:r>
        <w:rPr>
          <w:rFonts w:hint="eastAsia"/>
          <w:b/>
          <w:sz w:val="32"/>
        </w:rPr>
        <w:t>法人授权委托书</w:t>
      </w:r>
      <w:bookmarkEnd w:id="32"/>
    </w:p>
    <w:p w14:paraId="1B9DEA2B">
      <w:pPr>
        <w:spacing w:line="319" w:lineRule="exact"/>
        <w:ind w:firstLine="440"/>
        <w:rPr>
          <w:rFonts w:hint="eastAsia"/>
        </w:rPr>
      </w:pPr>
    </w:p>
    <w:p w14:paraId="142D230E">
      <w:pPr>
        <w:spacing w:line="360" w:lineRule="auto"/>
        <w:ind w:firstLine="440"/>
        <w:jc w:val="center"/>
        <w:rPr>
          <w:rFonts w:hint="eastAsia"/>
          <w:b/>
          <w:sz w:val="36"/>
        </w:rPr>
      </w:pPr>
      <w:r>
        <w:rPr>
          <w:rFonts w:hint="eastAsia"/>
          <w:b/>
          <w:sz w:val="36"/>
        </w:rPr>
        <w:t>法人授权委托书</w:t>
      </w:r>
    </w:p>
    <w:p w14:paraId="22A682BD">
      <w:pPr>
        <w:shd w:val="clear" w:color="auto" w:fill="FFFFFF"/>
        <w:spacing w:line="360" w:lineRule="auto"/>
        <w:jc w:val="both"/>
        <w:rPr>
          <w:rFonts w:hint="eastAsia"/>
          <w:szCs w:val="21"/>
        </w:rPr>
      </w:pPr>
      <w:r>
        <w:rPr>
          <w:rFonts w:hint="eastAsia"/>
          <w:szCs w:val="21"/>
        </w:rPr>
        <w:t>致：南京市江宁区城市管理局、南京普兰宁建设工程咨询有限公司</w:t>
      </w:r>
    </w:p>
    <w:p w14:paraId="68F25E68">
      <w:pPr>
        <w:shd w:val="clear" w:color="auto" w:fill="FFFFFF"/>
        <w:spacing w:line="360" w:lineRule="auto"/>
        <w:ind w:firstLine="420"/>
        <w:jc w:val="both"/>
        <w:rPr>
          <w:rFonts w:hint="eastAsia"/>
          <w:szCs w:val="21"/>
        </w:rPr>
      </w:pPr>
      <w:r>
        <w:rPr>
          <w:rFonts w:hint="eastAsia"/>
          <w:szCs w:val="21"/>
        </w:rPr>
        <w:t>本授权书声明：注册于</w:t>
      </w:r>
      <w:r>
        <w:rPr>
          <w:rFonts w:hint="eastAsia"/>
          <w:szCs w:val="21"/>
          <w:u w:val="single"/>
        </w:rPr>
        <w:t>         </w:t>
      </w:r>
      <w:r>
        <w:rPr>
          <w:rFonts w:hint="eastAsia"/>
          <w:szCs w:val="21"/>
        </w:rPr>
        <w:t>（投标人住址）的</w:t>
      </w:r>
      <w:r>
        <w:rPr>
          <w:rFonts w:hint="eastAsia"/>
          <w:szCs w:val="21"/>
          <w:u w:val="single"/>
        </w:rPr>
        <w:t>      </w:t>
      </w:r>
      <w:r>
        <w:rPr>
          <w:rFonts w:hint="eastAsia"/>
          <w:szCs w:val="21"/>
        </w:rPr>
        <w:t>（投标人名称）法定代表人</w:t>
      </w:r>
      <w:r>
        <w:rPr>
          <w:rFonts w:hint="eastAsia"/>
          <w:szCs w:val="21"/>
          <w:u w:val="single"/>
        </w:rPr>
        <w:t>       </w:t>
      </w:r>
      <w:r>
        <w:rPr>
          <w:rFonts w:hint="eastAsia"/>
          <w:szCs w:val="21"/>
        </w:rPr>
        <w:t>（法定代表人姓名、职务）代表本公司授权在下面签字的</w:t>
      </w:r>
      <w:r>
        <w:rPr>
          <w:rFonts w:hint="eastAsia"/>
          <w:szCs w:val="21"/>
          <w:u w:val="single"/>
        </w:rPr>
        <w:t>        </w:t>
      </w:r>
      <w:r>
        <w:rPr>
          <w:rFonts w:hint="eastAsia"/>
          <w:szCs w:val="21"/>
        </w:rPr>
        <w:t>（投标人代表姓名、职务）为本公司的合法代理人，就贵方组织的</w:t>
      </w:r>
      <w:r>
        <w:rPr>
          <w:rFonts w:hint="eastAsia"/>
          <w:b/>
          <w:bCs/>
          <w:szCs w:val="21"/>
          <w:u w:val="single"/>
        </w:rPr>
        <w:t>          </w:t>
      </w:r>
      <w:r>
        <w:rPr>
          <w:rFonts w:hint="eastAsia"/>
          <w:szCs w:val="21"/>
        </w:rPr>
        <w:t>（项目名称），</w:t>
      </w:r>
      <w:r>
        <w:rPr>
          <w:rFonts w:hint="eastAsia"/>
          <w:szCs w:val="21"/>
          <w:u w:val="single"/>
        </w:rPr>
        <w:t>        </w:t>
      </w:r>
      <w:r>
        <w:rPr>
          <w:rFonts w:hint="eastAsia"/>
          <w:szCs w:val="21"/>
        </w:rPr>
        <w:t>（项目编号）投标，以本公司名义处理一切与之有关的事务。</w:t>
      </w:r>
    </w:p>
    <w:p w14:paraId="351C9C24">
      <w:pPr>
        <w:shd w:val="clear" w:color="auto" w:fill="FFFFFF"/>
        <w:spacing w:line="360" w:lineRule="auto"/>
        <w:jc w:val="both"/>
        <w:rPr>
          <w:rFonts w:hint="eastAsia"/>
          <w:szCs w:val="21"/>
        </w:rPr>
      </w:pPr>
      <w:r>
        <w:rPr>
          <w:rFonts w:hint="eastAsia"/>
          <w:szCs w:val="21"/>
        </w:rPr>
        <w:t>    本授权书于</w:t>
      </w:r>
      <w:r>
        <w:rPr>
          <w:rFonts w:hint="eastAsia"/>
          <w:szCs w:val="21"/>
          <w:u w:val="single"/>
        </w:rPr>
        <w:t>    </w:t>
      </w:r>
      <w:r>
        <w:rPr>
          <w:rFonts w:hint="eastAsia"/>
          <w:szCs w:val="21"/>
        </w:rPr>
        <w:t>年</w:t>
      </w:r>
      <w:r>
        <w:rPr>
          <w:rFonts w:hint="eastAsia"/>
          <w:szCs w:val="21"/>
          <w:u w:val="single"/>
        </w:rPr>
        <w:t>  </w:t>
      </w:r>
      <w:r>
        <w:rPr>
          <w:rFonts w:hint="eastAsia"/>
          <w:szCs w:val="21"/>
        </w:rPr>
        <w:t>月</w:t>
      </w:r>
      <w:r>
        <w:rPr>
          <w:rFonts w:hint="eastAsia"/>
          <w:szCs w:val="21"/>
          <w:u w:val="single"/>
        </w:rPr>
        <w:t>  </w:t>
      </w:r>
      <w:r>
        <w:rPr>
          <w:rFonts w:hint="eastAsia"/>
          <w:szCs w:val="21"/>
        </w:rPr>
        <w:t>日签字或签章生效，特此声明。</w:t>
      </w:r>
    </w:p>
    <w:p w14:paraId="259EDB2F">
      <w:pPr>
        <w:shd w:val="clear" w:color="auto" w:fill="FFFFFF"/>
        <w:spacing w:line="360" w:lineRule="auto"/>
        <w:jc w:val="both"/>
        <w:rPr>
          <w:rFonts w:hint="eastAsia"/>
          <w:szCs w:val="21"/>
        </w:rPr>
      </w:pPr>
      <w:r>
        <w:rPr>
          <w:rFonts w:hint="eastAsia"/>
          <w:szCs w:val="21"/>
        </w:rPr>
        <w:t>    法定代表人签字或签章：</w:t>
      </w:r>
    </w:p>
    <w:p w14:paraId="5A4B6633">
      <w:pPr>
        <w:shd w:val="clear" w:color="auto" w:fill="FFFFFF"/>
        <w:spacing w:line="360" w:lineRule="auto"/>
        <w:ind w:firstLine="825"/>
        <w:jc w:val="both"/>
        <w:rPr>
          <w:rFonts w:hint="eastAsia"/>
          <w:szCs w:val="21"/>
        </w:rPr>
      </w:pPr>
      <w:r>
        <w:rPr>
          <w:rFonts w:hint="eastAsia"/>
          <w:szCs w:val="21"/>
        </w:rPr>
        <w:t>委托代理人签字或签章：                   </w:t>
      </w:r>
    </w:p>
    <w:p w14:paraId="199CA159">
      <w:pPr>
        <w:shd w:val="clear" w:color="auto" w:fill="FFFFFF"/>
        <w:spacing w:line="360" w:lineRule="auto"/>
        <w:ind w:firstLine="840"/>
        <w:jc w:val="both"/>
        <w:rPr>
          <w:rFonts w:hint="eastAsia"/>
          <w:szCs w:val="21"/>
        </w:rPr>
      </w:pPr>
      <w:r>
        <w:rPr>
          <w:rFonts w:hint="eastAsia"/>
          <w:szCs w:val="21"/>
        </w:rPr>
        <w:t>日     期：        年    月    日</w:t>
      </w:r>
    </w:p>
    <w:p w14:paraId="28E69F9C">
      <w:pPr>
        <w:shd w:val="clear" w:color="auto" w:fill="FFFFFF"/>
        <w:spacing w:line="360" w:lineRule="auto"/>
        <w:ind w:firstLine="840"/>
        <w:rPr>
          <w:rFonts w:hint="eastAsia"/>
          <w:szCs w:val="21"/>
        </w:rPr>
      </w:pPr>
    </w:p>
    <w:p w14:paraId="3285FA11">
      <w:pPr>
        <w:ind w:firstLine="482"/>
        <w:jc w:val="center"/>
        <w:rPr>
          <w:rFonts w:hint="eastAsia"/>
          <w:sz w:val="24"/>
          <w:szCs w:val="24"/>
          <w:lang w:bidi="en-US"/>
        </w:rPr>
      </w:pPr>
    </w:p>
    <w:p w14:paraId="58D72236">
      <w:pPr>
        <w:spacing w:line="360" w:lineRule="auto"/>
        <w:ind w:firstLine="482"/>
        <w:rPr>
          <w:rFonts w:hint="eastAsia"/>
          <w:sz w:val="24"/>
          <w:szCs w:val="24"/>
        </w:rPr>
      </w:pPr>
    </w:p>
    <w:p w14:paraId="504848C2">
      <w:pPr>
        <w:spacing w:line="360" w:lineRule="auto"/>
        <w:ind w:firstLine="482"/>
        <w:rPr>
          <w:rFonts w:hint="eastAsia"/>
          <w:sz w:val="24"/>
          <w:szCs w:val="24"/>
        </w:rPr>
      </w:pPr>
    </w:p>
    <w:p w14:paraId="001C1DD6">
      <w:pPr>
        <w:spacing w:line="360" w:lineRule="auto"/>
        <w:ind w:right="420" w:firstLine="440"/>
        <w:rPr>
          <w:rFonts w:hint="eastAsia" w:cs="仿宋"/>
        </w:rPr>
      </w:pPr>
      <w:r>
        <w:rPr>
          <w:rFonts w:hint="eastAsia"/>
        </w:rPr>
        <w:t>注</w:t>
      </w:r>
      <w:r>
        <w:rPr>
          <w:rFonts w:hint="eastAsia" w:cs="仿宋"/>
        </w:rPr>
        <w:t>、如投标人由法定代表人亲自签署投标文件并参与相关活动，则不需要办理授权。如有被授权的代理人签署上述文件，则必须按本格式规定填报并提交授权书，否则被授权的代理人将不被认可。</w:t>
      </w:r>
    </w:p>
    <w:p w14:paraId="51B148AC">
      <w:pPr>
        <w:ind w:firstLine="440"/>
        <w:rPr>
          <w:rFonts w:hint="eastAsia"/>
        </w:rPr>
      </w:pPr>
      <w:r>
        <w:rPr/>
        <w:br w:type="page" w:clear="all"/>
      </w:r>
    </w:p>
    <w:p w14:paraId="193DD597">
      <w:pPr>
        <w:widowControl/>
        <w:ind w:firstLine="643"/>
        <w:outlineLvl w:val="0"/>
        <w:rPr>
          <w:rFonts w:hint="eastAsia" w:cs="Microsoft JhengHei"/>
          <w:b/>
          <w:bCs/>
          <w:sz w:val="32"/>
          <w:szCs w:val="21"/>
        </w:rPr>
      </w:pPr>
      <w:bookmarkStart w:id="33" w:name="page44"/>
      <w:bookmarkEnd w:id="33"/>
      <w:bookmarkStart w:id="34" w:name="_Toc7699"/>
      <w:r>
        <w:rPr>
          <w:rFonts w:hint="eastAsia" w:cs="Microsoft JhengHei"/>
          <w:b/>
          <w:bCs/>
          <w:sz w:val="32"/>
          <w:szCs w:val="21"/>
        </w:rPr>
        <w:t>附件三、资格要求承诺书</w:t>
      </w:r>
    </w:p>
    <w:p w14:paraId="7437C151">
      <w:pPr>
        <w:spacing w:line="411" w:lineRule="exact"/>
        <w:ind w:right="-273" w:firstLine="723"/>
        <w:jc w:val="center"/>
        <w:rPr>
          <w:rFonts w:hint="eastAsia"/>
          <w:b/>
          <w:sz w:val="36"/>
        </w:rPr>
      </w:pPr>
      <w:r>
        <w:rPr>
          <w:b/>
          <w:sz w:val="36"/>
        </w:rPr>
        <w:t>资格证明</w:t>
      </w:r>
      <w:r>
        <w:rPr>
          <w:rFonts w:hint="eastAsia"/>
          <w:b/>
          <w:sz w:val="36"/>
        </w:rPr>
        <w:t>文件</w:t>
      </w:r>
    </w:p>
    <w:p w14:paraId="1A003ADC">
      <w:pPr>
        <w:spacing w:line="360" w:lineRule="auto"/>
        <w:ind w:firstLine="482"/>
        <w:rPr>
          <w:rFonts w:hint="eastAsia"/>
          <w:b/>
          <w:sz w:val="24"/>
          <w:szCs w:val="24"/>
        </w:rPr>
      </w:pPr>
    </w:p>
    <w:p w14:paraId="15DEDC45">
      <w:pPr>
        <w:ind w:firstLine="482"/>
        <w:rPr>
          <w:rFonts w:hint="eastAsia"/>
          <w:sz w:val="24"/>
          <w:szCs w:val="24"/>
          <w:lang w:bidi="en-US"/>
        </w:rPr>
      </w:pPr>
      <w:r>
        <w:rPr>
          <w:sz w:val="24"/>
          <w:szCs w:val="24"/>
          <w:lang w:bidi="en-US"/>
        </w:rPr>
        <w:t>1、法人或其他组织的营业执照等证明文件（复印件加盖公章）</w:t>
      </w:r>
    </w:p>
    <w:p w14:paraId="21B50E72">
      <w:pPr>
        <w:ind w:firstLine="482"/>
        <w:rPr>
          <w:rFonts w:hint="eastAsia"/>
          <w:sz w:val="24"/>
          <w:szCs w:val="24"/>
          <w:lang w:bidi="en-US"/>
        </w:rPr>
      </w:pPr>
      <w:r>
        <w:rPr>
          <w:sz w:val="24"/>
          <w:szCs w:val="24"/>
          <w:lang w:bidi="en-US"/>
        </w:rPr>
        <w:t>2、财务状况</w:t>
      </w:r>
    </w:p>
    <w:p w14:paraId="39F7FAEA">
      <w:pPr>
        <w:ind w:firstLine="482"/>
        <w:rPr>
          <w:rFonts w:hint="eastAsia"/>
          <w:sz w:val="24"/>
          <w:szCs w:val="24"/>
          <w:lang w:bidi="en-US"/>
        </w:rPr>
      </w:pPr>
      <w:r>
        <w:rPr>
          <w:sz w:val="24"/>
          <w:szCs w:val="24"/>
          <w:lang w:bidi="en-US"/>
        </w:rPr>
        <w:t>3、具有履行合同所必需的设备和专业技术能力的</w:t>
      </w:r>
      <w:r>
        <w:rPr>
          <w:sz w:val="24"/>
          <w:szCs w:val="24"/>
        </w:rPr>
        <w:t>相关证明材料或承诺函</w:t>
      </w:r>
      <w:r>
        <w:rPr>
          <w:sz w:val="24"/>
          <w:szCs w:val="24"/>
          <w:lang w:bidi="en-US"/>
        </w:rPr>
        <w:t>（自行编写）</w:t>
      </w:r>
    </w:p>
    <w:p w14:paraId="7961B221">
      <w:pPr>
        <w:ind w:firstLine="480"/>
        <w:rPr>
          <w:rFonts w:hint="eastAsia"/>
          <w:sz w:val="24"/>
          <w:szCs w:val="24"/>
          <w:lang w:bidi="en-US"/>
        </w:rPr>
      </w:pPr>
      <w:r>
        <w:rPr>
          <w:sz w:val="24"/>
          <w:szCs w:val="24"/>
          <w:lang w:bidi="en-US"/>
        </w:rPr>
        <w:t>我公司郑重声明：我公司具有履行合同所必需的设备和专业技术能力。</w:t>
      </w:r>
    </w:p>
    <w:p w14:paraId="33FB9500">
      <w:pPr>
        <w:ind w:firstLine="482"/>
        <w:rPr>
          <w:rFonts w:hint="eastAsia"/>
          <w:sz w:val="24"/>
          <w:szCs w:val="24"/>
          <w:lang w:bidi="en-US"/>
        </w:rPr>
      </w:pPr>
      <w:r>
        <w:rPr>
          <w:sz w:val="24"/>
          <w:szCs w:val="24"/>
          <w:lang w:bidi="en-US"/>
        </w:rPr>
        <w:t xml:space="preserve">                      供应商名称（公章）：</w:t>
      </w:r>
    </w:p>
    <w:p w14:paraId="558FE1F6">
      <w:pPr>
        <w:ind w:firstLine="482"/>
        <w:rPr>
          <w:rFonts w:hint="eastAsia"/>
          <w:sz w:val="24"/>
          <w:szCs w:val="24"/>
          <w:lang w:bidi="en-US"/>
        </w:rPr>
      </w:pPr>
      <w:r>
        <w:rPr>
          <w:sz w:val="24"/>
          <w:szCs w:val="24"/>
          <w:lang w:bidi="en-US"/>
        </w:rPr>
        <w:t xml:space="preserve">                      授权代表签字：_______________________</w:t>
      </w:r>
    </w:p>
    <w:p w14:paraId="0BDC86B8">
      <w:pPr>
        <w:ind w:firstLine="482"/>
        <w:rPr>
          <w:rFonts w:hint="eastAsia"/>
          <w:sz w:val="24"/>
          <w:szCs w:val="24"/>
          <w:lang w:bidi="en-US"/>
        </w:rPr>
      </w:pPr>
      <w:r>
        <w:rPr>
          <w:sz w:val="24"/>
          <w:szCs w:val="24"/>
          <w:lang w:bidi="en-US"/>
        </w:rPr>
        <w:t xml:space="preserve">                      日期：</w:t>
      </w:r>
      <w:r>
        <w:rPr>
          <w:rFonts w:hint="eastAsia"/>
          <w:sz w:val="24"/>
          <w:szCs w:val="24"/>
          <w:lang w:val="en-US" w:bidi="en-US"/>
        </w:rPr>
        <w:t xml:space="preserve">   </w:t>
      </w:r>
      <w:r>
        <w:rPr>
          <w:sz w:val="24"/>
          <w:szCs w:val="24"/>
          <w:lang w:bidi="en-US"/>
        </w:rPr>
        <w:t>年    月    日</w:t>
      </w:r>
    </w:p>
    <w:p w14:paraId="2628E6FC">
      <w:pPr>
        <w:ind w:firstLine="482"/>
        <w:rPr>
          <w:rFonts w:hint="eastAsia"/>
          <w:sz w:val="24"/>
          <w:szCs w:val="24"/>
          <w:lang w:bidi="en-US"/>
        </w:rPr>
      </w:pPr>
      <w:r>
        <w:rPr>
          <w:sz w:val="24"/>
          <w:szCs w:val="24"/>
          <w:lang w:bidi="en-US"/>
        </w:rPr>
        <w:t>4、依法缴纳税收记录</w:t>
      </w:r>
    </w:p>
    <w:p w14:paraId="0A32167C">
      <w:pPr>
        <w:ind w:firstLine="482"/>
        <w:rPr>
          <w:rFonts w:hint="eastAsia"/>
          <w:sz w:val="24"/>
          <w:szCs w:val="24"/>
        </w:rPr>
      </w:pPr>
      <w:r>
        <w:rPr>
          <w:sz w:val="24"/>
          <w:szCs w:val="24"/>
        </w:rPr>
        <w:t>提供距开标时间</w:t>
      </w:r>
      <w:r>
        <w:rPr>
          <w:rFonts w:hint="eastAsia"/>
          <w:sz w:val="24"/>
          <w:szCs w:val="24"/>
        </w:rPr>
        <w:t>半</w:t>
      </w:r>
      <w:r>
        <w:rPr>
          <w:sz w:val="24"/>
          <w:szCs w:val="24"/>
        </w:rPr>
        <w:t>年内任一月份的纳税凭据复印件加盖公章（依法免税的应提供相应文件说明）</w:t>
      </w:r>
    </w:p>
    <w:p w14:paraId="3E954AB8">
      <w:pPr>
        <w:ind w:firstLine="482"/>
        <w:rPr>
          <w:rFonts w:hint="eastAsia"/>
          <w:sz w:val="24"/>
          <w:szCs w:val="24"/>
          <w:lang w:bidi="en-US"/>
        </w:rPr>
      </w:pPr>
      <w:r>
        <w:rPr>
          <w:sz w:val="24"/>
          <w:szCs w:val="24"/>
          <w:lang w:bidi="en-US"/>
        </w:rPr>
        <w:t>5、社会保障资金缴纳记录</w:t>
      </w:r>
    </w:p>
    <w:p w14:paraId="00604D1D">
      <w:pPr>
        <w:ind w:firstLine="482"/>
        <w:rPr>
          <w:rFonts w:hint="eastAsia"/>
          <w:sz w:val="24"/>
          <w:szCs w:val="24"/>
        </w:rPr>
      </w:pPr>
      <w:r>
        <w:rPr>
          <w:sz w:val="24"/>
          <w:szCs w:val="24"/>
        </w:rPr>
        <w:t>距开标时间</w:t>
      </w:r>
      <w:r>
        <w:rPr>
          <w:rFonts w:hint="eastAsia"/>
          <w:sz w:val="24"/>
          <w:szCs w:val="24"/>
        </w:rPr>
        <w:t>半</w:t>
      </w:r>
      <w:r>
        <w:rPr>
          <w:sz w:val="24"/>
          <w:szCs w:val="24"/>
        </w:rPr>
        <w:t>年内任一月份的依法缴纳社会保障资金的凭据复印件（凭据可以是缴费的银行单据、专用收据、社会保险缴纳清单或者所在社保机构开具的证明等，自行编写无效，依法不需要缴纳社会保障资金的应提供相应文件说明）</w:t>
      </w:r>
    </w:p>
    <w:p w14:paraId="097B03F7">
      <w:pPr>
        <w:ind w:firstLine="482"/>
        <w:rPr>
          <w:rFonts w:hint="eastAsia"/>
          <w:sz w:val="24"/>
          <w:szCs w:val="24"/>
          <w:lang w:bidi="en-US"/>
        </w:rPr>
      </w:pPr>
      <w:r>
        <w:rPr>
          <w:sz w:val="24"/>
          <w:szCs w:val="24"/>
          <w:lang w:bidi="en-US"/>
        </w:rPr>
        <w:t>6、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p>
    <w:p w14:paraId="4F53D793">
      <w:pPr>
        <w:ind w:firstLine="482"/>
        <w:jc w:val="center"/>
        <w:rPr>
          <w:rFonts w:hint="eastAsia"/>
          <w:sz w:val="24"/>
          <w:szCs w:val="24"/>
          <w:lang w:bidi="en-US"/>
        </w:rPr>
      </w:pPr>
      <w:r>
        <w:rPr>
          <w:sz w:val="24"/>
          <w:szCs w:val="24"/>
          <w:lang w:bidi="en-US"/>
        </w:rPr>
        <w:t>参加政府采购活动前 3 年内在经营活动中没有重大违法记录的书面声明(参考格式)</w:t>
      </w:r>
    </w:p>
    <w:p w14:paraId="5E81F723">
      <w:pPr>
        <w:ind w:firstLine="480"/>
        <w:rPr>
          <w:rFonts w:hint="eastAsia"/>
          <w:sz w:val="24"/>
          <w:szCs w:val="24"/>
          <w:lang w:bidi="en-US"/>
        </w:rPr>
      </w:pPr>
      <w:r>
        <w:rPr>
          <w:sz w:val="24"/>
          <w:szCs w:val="24"/>
          <w:lang w:bidi="en-US"/>
        </w:rPr>
        <w:t>我公司郑重声明：参加本次政府采购活动前 3 年内，我公司在经营活动中没有因违法经营受到刑事处罚或者责令停产停业、吊销许可证或者执照、较大数额罚款等行政处罚。</w:t>
      </w:r>
    </w:p>
    <w:p w14:paraId="3AF2D4FA">
      <w:pPr>
        <w:ind w:firstLine="482"/>
        <w:rPr>
          <w:rFonts w:hint="eastAsia"/>
          <w:sz w:val="24"/>
          <w:szCs w:val="24"/>
          <w:lang w:bidi="en-US"/>
        </w:rPr>
      </w:pPr>
      <w:r>
        <w:rPr>
          <w:sz w:val="24"/>
          <w:szCs w:val="24"/>
          <w:lang w:bidi="en-US"/>
        </w:rPr>
        <w:t xml:space="preserve">                      供应商名称（公章）：</w:t>
      </w:r>
    </w:p>
    <w:p w14:paraId="10E15DCE">
      <w:pPr>
        <w:ind w:firstLine="482"/>
        <w:rPr>
          <w:rFonts w:hint="eastAsia"/>
          <w:sz w:val="24"/>
          <w:szCs w:val="24"/>
          <w:lang w:bidi="en-US"/>
        </w:rPr>
      </w:pPr>
      <w:r>
        <w:rPr>
          <w:sz w:val="24"/>
          <w:szCs w:val="24"/>
          <w:lang w:bidi="en-US"/>
        </w:rPr>
        <w:t xml:space="preserve">                      授权代表签字：_______________________</w:t>
      </w:r>
    </w:p>
    <w:p w14:paraId="30D8594A">
      <w:pPr>
        <w:ind w:firstLine="482"/>
        <w:rPr>
          <w:rFonts w:hint="eastAsia"/>
          <w:sz w:val="24"/>
          <w:szCs w:val="24"/>
          <w:lang w:bidi="en-US"/>
        </w:rPr>
      </w:pPr>
      <w:r>
        <w:rPr>
          <w:sz w:val="24"/>
          <w:szCs w:val="24"/>
          <w:lang w:bidi="en-US"/>
        </w:rPr>
        <w:t xml:space="preserve">                      日期：______年    月    日</w:t>
      </w:r>
    </w:p>
    <w:p w14:paraId="76E64139">
      <w:pPr>
        <w:ind w:firstLine="482"/>
        <w:rPr>
          <w:rFonts w:hint="eastAsia"/>
          <w:sz w:val="24"/>
          <w:szCs w:val="24"/>
          <w:lang w:bidi="en-US"/>
        </w:rPr>
      </w:pPr>
      <w:r>
        <w:rPr>
          <w:rFonts w:hint="eastAsia"/>
          <w:sz w:val="24"/>
          <w:szCs w:val="24"/>
          <w:lang w:bidi="en-US"/>
        </w:rPr>
        <w:t>7、投标人未被“信用中国”网站（www.creditchina.gov.cn）、“中国政府采购网”(www.ccgp.gov.cn)列入失信被执行人、重大税收违法案件当事人名单、政府采购严重违法失信行为记录名单证明文件。（截图需显示截图日期和时间）</w:t>
      </w:r>
    </w:p>
    <w:p w14:paraId="7A6123A3">
      <w:pPr>
        <w:ind w:firstLine="482"/>
        <w:rPr>
          <w:rFonts w:hint="eastAsia"/>
          <w:sz w:val="24"/>
          <w:szCs w:val="24"/>
          <w:lang w:bidi="en-US"/>
        </w:rPr>
      </w:pPr>
      <w:r>
        <w:rPr>
          <w:rFonts w:hint="eastAsia"/>
          <w:sz w:val="24"/>
          <w:szCs w:val="24"/>
          <w:lang w:bidi="en-US"/>
        </w:rPr>
        <w:t>8</w:t>
      </w:r>
      <w:r>
        <w:rPr>
          <w:sz w:val="24"/>
          <w:szCs w:val="24"/>
          <w:lang w:bidi="en-US"/>
        </w:rPr>
        <w:t>、采购人根据采购项目的特殊要求规定的其他特定条件（如有）</w:t>
      </w:r>
    </w:p>
    <w:p w14:paraId="7BA10ED6">
      <w:pPr>
        <w:ind w:firstLine="482"/>
        <w:rPr>
          <w:rFonts w:hint="eastAsia"/>
          <w:sz w:val="24"/>
          <w:szCs w:val="24"/>
          <w:lang w:bidi="en-US"/>
        </w:rPr>
      </w:pPr>
      <w:r>
        <w:rPr>
          <w:rFonts w:hint="eastAsia"/>
          <w:sz w:val="24"/>
          <w:szCs w:val="24"/>
          <w:lang w:bidi="en-US"/>
        </w:rPr>
        <w:t>9</w:t>
      </w:r>
      <w:r>
        <w:rPr>
          <w:sz w:val="24"/>
          <w:szCs w:val="24"/>
          <w:lang w:bidi="en-US"/>
        </w:rPr>
        <w:t>、</w:t>
      </w:r>
      <w:r>
        <w:rPr>
          <w:rFonts w:hint="eastAsia"/>
          <w:sz w:val="24"/>
          <w:szCs w:val="24"/>
          <w:lang w:bidi="en-US"/>
        </w:rPr>
        <w:t>其他</w:t>
      </w:r>
      <w:r>
        <w:rPr>
          <w:sz w:val="24"/>
          <w:szCs w:val="24"/>
          <w:lang w:bidi="en-US"/>
        </w:rPr>
        <w:t>必要资格证明文件</w:t>
      </w:r>
    </w:p>
    <w:p w14:paraId="6CC313DC">
      <w:pPr>
        <w:ind w:firstLine="482"/>
        <w:rPr>
          <w:rFonts w:hint="eastAsia"/>
          <w:sz w:val="24"/>
          <w:szCs w:val="24"/>
          <w:lang w:bidi="en-US"/>
        </w:rPr>
      </w:pPr>
    </w:p>
    <w:p w14:paraId="12DDE353">
      <w:pPr>
        <w:pStyle w:val="112"/>
        <w:widowControl/>
        <w:ind w:firstLine="482"/>
        <w:jc w:val="both"/>
        <w:rPr>
          <w:rFonts w:hint="eastAsia" w:cs="Times New Roman"/>
          <w:b/>
          <w:sz w:val="21"/>
          <w:szCs w:val="20"/>
          <w:lang w:val="en-US" w:bidi="ar-SA"/>
        </w:rPr>
      </w:pPr>
      <w:r>
        <w:rPr>
          <w:rFonts w:hint="eastAsia" w:cs="Times New Roman"/>
          <w:b/>
          <w:sz w:val="21"/>
          <w:szCs w:val="20"/>
          <w:lang w:val="en-US" w:bidi="ar-SA"/>
        </w:rPr>
        <w:t>注：上述“1-7”供应商可以在投标文件中一次性提交资格证明材料，也可以在投标文件中提供“南京市政府采购供应商信用记录表暨信用承诺书”。</w:t>
      </w:r>
    </w:p>
    <w:p w14:paraId="65669921">
      <w:pPr>
        <w:pStyle w:val="112"/>
        <w:widowControl/>
        <w:ind w:firstLine="482"/>
        <w:jc w:val="both"/>
        <w:rPr>
          <w:rFonts w:hint="eastAsia" w:cs="Times New Roman"/>
          <w:b/>
          <w:sz w:val="21"/>
          <w:szCs w:val="20"/>
          <w:lang w:val="en-US" w:bidi="ar-SA"/>
        </w:rPr>
      </w:pPr>
      <w:r>
        <w:rPr>
          <w:rFonts w:hint="eastAsia" w:cs="Times New Roman"/>
          <w:b/>
          <w:sz w:val="21"/>
          <w:szCs w:val="20"/>
          <w:lang w:val="en-US" w:bidi="ar-SA"/>
        </w:rPr>
        <w:t>投标人仅提供信用承诺书而未提供证明材料的，须在成交/中标后另行提供上述由信用承诺书替代的证明材料（一式二份，按顺序编写并编制索引），材料须加盖公章并按采购文件要求胶装提交采购人或招标代理机构核验（盖章扫描件发送至报名邮箱，提交地点为获取采购/招标文件地点）。经核验无误后，由采购人或招标代理机构发出成交/中标通知书。</w:t>
      </w:r>
    </w:p>
    <w:p w14:paraId="2C0D66C0">
      <w:pPr>
        <w:pStyle w:val="112"/>
        <w:widowControl/>
        <w:ind w:firstLine="482"/>
        <w:jc w:val="both"/>
        <w:rPr>
          <w:rFonts w:hint="eastAsia" w:cs="Times New Roman"/>
          <w:b/>
          <w:sz w:val="21"/>
          <w:szCs w:val="20"/>
          <w:lang w:val="en-US" w:bidi="ar-SA"/>
        </w:rPr>
      </w:pPr>
      <w:r>
        <w:rPr>
          <w:rFonts w:hint="eastAsia" w:cs="Times New Roman"/>
          <w:b/>
          <w:sz w:val="21"/>
          <w:szCs w:val="20"/>
          <w:lang w:val="en-US" w:bidi="ar-SA"/>
        </w:rPr>
        <w:t>投标人涉及以下情形的，不适用信用承诺，仍须提供上述证明材料：</w:t>
      </w:r>
    </w:p>
    <w:p w14:paraId="192B8C79">
      <w:pPr>
        <w:pStyle w:val="112"/>
        <w:widowControl/>
        <w:ind w:firstLine="482"/>
        <w:jc w:val="both"/>
        <w:rPr>
          <w:rFonts w:hint="eastAsia" w:cs="Times New Roman"/>
          <w:b/>
          <w:sz w:val="21"/>
          <w:szCs w:val="20"/>
          <w:lang w:val="en-US" w:bidi="ar-SA"/>
        </w:rPr>
      </w:pPr>
      <w:r>
        <w:rPr>
          <w:rFonts w:hint="eastAsia" w:cs="Times New Roman"/>
          <w:b/>
          <w:sz w:val="21"/>
          <w:szCs w:val="20"/>
          <w:lang w:val="en-US" w:bidi="ar-SA"/>
        </w:rPr>
        <w:t>（1）供应商被列入严重失信主体名单；</w:t>
      </w:r>
    </w:p>
    <w:p w14:paraId="36B8C4B1">
      <w:pPr>
        <w:pStyle w:val="112"/>
        <w:widowControl/>
        <w:ind w:firstLine="482"/>
        <w:jc w:val="both"/>
        <w:rPr>
          <w:rFonts w:hint="eastAsia" w:cs="Times New Roman"/>
          <w:b/>
          <w:sz w:val="21"/>
          <w:szCs w:val="20"/>
          <w:lang w:val="en-US" w:bidi="ar-SA"/>
        </w:rPr>
      </w:pPr>
      <w:r>
        <w:rPr>
          <w:rFonts w:hint="eastAsia" w:cs="Times New Roman"/>
          <w:b/>
          <w:sz w:val="21"/>
          <w:szCs w:val="20"/>
          <w:lang w:val="en-US" w:bidi="ar-SA"/>
        </w:rPr>
        <w:t>（2）被相关监管部门作出行政处罚且尚在处罚有效期内；</w:t>
      </w:r>
    </w:p>
    <w:p w14:paraId="695E7FC2">
      <w:pPr>
        <w:pStyle w:val="112"/>
        <w:widowControl/>
        <w:ind w:firstLine="482"/>
        <w:jc w:val="both"/>
        <w:rPr>
          <w:rFonts w:hint="eastAsia" w:cs="Times New Roman"/>
          <w:b/>
          <w:sz w:val="21"/>
          <w:szCs w:val="20"/>
          <w:lang w:val="en-US" w:bidi="ar-SA"/>
        </w:rPr>
      </w:pPr>
      <w:r>
        <w:rPr>
          <w:rFonts w:hint="eastAsia" w:cs="Times New Roman"/>
          <w:b/>
          <w:sz w:val="21"/>
          <w:szCs w:val="20"/>
          <w:lang w:val="en-US" w:bidi="ar-SA"/>
        </w:rPr>
        <w:t>（3）其他法律、行政法规规定的不适用信用承诺的情形。</w:t>
      </w:r>
    </w:p>
    <w:p w14:paraId="69581DED">
      <w:pPr>
        <w:pStyle w:val="112"/>
        <w:widowControl/>
        <w:ind w:firstLine="482"/>
        <w:jc w:val="both"/>
        <w:rPr>
          <w:rFonts w:hint="eastAsia" w:cs="Times New Roman"/>
          <w:b/>
          <w:sz w:val="21"/>
          <w:szCs w:val="20"/>
          <w:lang w:val="en-US" w:bidi="ar-SA"/>
        </w:rPr>
      </w:pPr>
      <w:r>
        <w:rPr>
          <w:rFonts w:hint="eastAsia" w:cs="Times New Roman"/>
          <w:b/>
          <w:sz w:val="21"/>
          <w:szCs w:val="20"/>
          <w:lang w:val="en-US" w:bidi="ar-SA"/>
        </w:rPr>
        <w:t>投标人对信用承诺内容的真实性、合法性、有效性负责。如作出虚假信用承诺，视同为“提供虚假材料谋取中标”的违法行为。</w:t>
      </w:r>
    </w:p>
    <w:p w14:paraId="7480EEE0">
      <w:pPr>
        <w:widowControl/>
        <w:ind w:firstLine="643"/>
        <w:outlineLvl w:val="0"/>
        <w:rPr>
          <w:rFonts w:hint="eastAsia"/>
        </w:rPr>
      </w:pPr>
      <w:r>
        <w:rPr/>
        <w:br w:type="page" w:clear="all"/>
      </w:r>
    </w:p>
    <w:p w14:paraId="11590927">
      <w:pPr>
        <w:widowControl/>
        <w:ind w:firstLine="643"/>
        <w:outlineLvl w:val="0"/>
        <w:rPr>
          <w:rFonts w:hint="eastAsia"/>
        </w:rPr>
      </w:pPr>
    </w:p>
    <w:p w14:paraId="1FC0E7B9">
      <w:pPr>
        <w:widowControl/>
        <w:ind w:firstLine="643"/>
        <w:outlineLvl w:val="0"/>
        <w:rPr>
          <w:rFonts w:hint="eastAsia"/>
        </w:rPr>
      </w:pPr>
    </w:p>
    <w:p w14:paraId="468673C8">
      <w:pPr>
        <w:widowControl/>
        <w:ind w:firstLine="643"/>
        <w:outlineLvl w:val="0"/>
        <w:rPr>
          <w:rFonts w:hint="eastAsia"/>
          <w:b/>
          <w:sz w:val="32"/>
        </w:rPr>
      </w:pPr>
      <w:r>
        <w:rPr>
          <w:rFonts w:cs="Microsoft JhengHei"/>
          <w:b/>
          <w:bCs/>
          <w:sz w:val="32"/>
          <w:szCs w:val="21"/>
        </w:rPr>
        <w:t>附件</w:t>
      </w:r>
      <w:r>
        <w:rPr>
          <w:rFonts w:hint="eastAsia" w:cs="Microsoft JhengHei"/>
          <w:b/>
          <w:bCs/>
          <w:sz w:val="32"/>
          <w:szCs w:val="21"/>
        </w:rPr>
        <w:t>四</w:t>
      </w:r>
      <w:r>
        <w:rPr>
          <w:rFonts w:cs="Microsoft JhengHei"/>
          <w:b/>
          <w:bCs/>
          <w:sz w:val="32"/>
          <w:szCs w:val="21"/>
        </w:rPr>
        <w:t>、</w:t>
      </w:r>
      <w:r>
        <w:rPr>
          <w:rFonts w:hint="eastAsia" w:cs="Microsoft JhengHei"/>
          <w:b/>
          <w:bCs/>
          <w:sz w:val="32"/>
          <w:szCs w:val="21"/>
        </w:rPr>
        <w:t>《南京市政府采购供应商信用记录表暨信用承诺书》</w:t>
      </w:r>
    </w:p>
    <w:p w14:paraId="2F1495C0">
      <w:pPr>
        <w:spacing w:line="370" w:lineRule="exact"/>
        <w:ind w:firstLine="440"/>
        <w:rPr>
          <w:rFonts w:hint="eastAsia"/>
        </w:rPr>
      </w:pPr>
    </w:p>
    <w:p w14:paraId="43C1B546">
      <w:pPr>
        <w:spacing w:line="320" w:lineRule="exact"/>
        <w:ind w:right="206" w:firstLine="560"/>
        <w:jc w:val="center"/>
        <w:rPr>
          <w:rFonts w:hint="eastAsia"/>
          <w:sz w:val="24"/>
          <w:szCs w:val="24"/>
        </w:rPr>
      </w:pPr>
      <w:r>
        <w:rPr>
          <w:rFonts w:hint="eastAsia"/>
          <w:sz w:val="28"/>
          <w:szCs w:val="24"/>
        </w:rPr>
        <w:t>在线打印</w:t>
      </w:r>
    </w:p>
    <w:p w14:paraId="7954260D">
      <w:pPr>
        <w:spacing w:line="200" w:lineRule="exact"/>
        <w:ind w:firstLine="480"/>
        <w:rPr>
          <w:rFonts w:hint="eastAsia"/>
          <w:sz w:val="24"/>
          <w:szCs w:val="24"/>
        </w:rPr>
      </w:pPr>
    </w:p>
    <w:p w14:paraId="2C44C8F2">
      <w:pPr>
        <w:spacing w:line="200" w:lineRule="exact"/>
        <w:ind w:firstLine="480"/>
        <w:rPr>
          <w:rFonts w:hint="eastAsia"/>
          <w:sz w:val="24"/>
          <w:szCs w:val="24"/>
        </w:rPr>
      </w:pPr>
    </w:p>
    <w:p w14:paraId="65DDA814">
      <w:pPr>
        <w:spacing w:line="200" w:lineRule="exact"/>
        <w:ind w:firstLine="480"/>
        <w:rPr>
          <w:rFonts w:hint="eastAsia"/>
          <w:sz w:val="24"/>
          <w:szCs w:val="24"/>
        </w:rPr>
      </w:pPr>
    </w:p>
    <w:p w14:paraId="03860201">
      <w:pPr>
        <w:spacing w:line="200" w:lineRule="exact"/>
        <w:ind w:firstLine="480"/>
        <w:rPr>
          <w:rFonts w:hint="eastAsia"/>
          <w:sz w:val="24"/>
          <w:szCs w:val="24"/>
        </w:rPr>
      </w:pPr>
    </w:p>
    <w:p w14:paraId="470781B5">
      <w:pPr>
        <w:spacing w:line="200" w:lineRule="exact"/>
        <w:ind w:firstLine="480"/>
        <w:rPr>
          <w:rFonts w:hint="eastAsia"/>
          <w:sz w:val="24"/>
          <w:szCs w:val="24"/>
        </w:rPr>
      </w:pPr>
    </w:p>
    <w:p w14:paraId="0607D014">
      <w:pPr>
        <w:spacing w:line="200" w:lineRule="exact"/>
        <w:ind w:firstLine="440"/>
        <w:rPr>
          <w:rFonts w:hint="eastAsia"/>
        </w:rPr>
      </w:pPr>
    </w:p>
    <w:p w14:paraId="74C64224">
      <w:pPr>
        <w:spacing w:line="200" w:lineRule="exact"/>
        <w:ind w:firstLine="440"/>
        <w:rPr>
          <w:rFonts w:hint="eastAsia"/>
        </w:rPr>
      </w:pPr>
    </w:p>
    <w:p w14:paraId="74E445BA">
      <w:pPr>
        <w:spacing w:line="366" w:lineRule="exact"/>
        <w:ind w:left="160" w:firstLine="643"/>
        <w:outlineLvl w:val="0"/>
        <w:rPr>
          <w:rFonts w:hint="eastAsia"/>
          <w:b/>
          <w:sz w:val="32"/>
        </w:rPr>
      </w:pPr>
    </w:p>
    <w:p w14:paraId="7453EB13">
      <w:pPr>
        <w:spacing w:line="366" w:lineRule="exact"/>
        <w:ind w:left="160" w:firstLine="643"/>
        <w:outlineLvl w:val="0"/>
        <w:rPr>
          <w:rFonts w:hint="eastAsia"/>
          <w:b/>
          <w:sz w:val="32"/>
        </w:rPr>
      </w:pPr>
    </w:p>
    <w:p w14:paraId="526E3781">
      <w:pPr>
        <w:spacing w:line="366" w:lineRule="exact"/>
        <w:ind w:left="160" w:firstLine="643"/>
        <w:outlineLvl w:val="0"/>
        <w:rPr>
          <w:rFonts w:hint="eastAsia"/>
          <w:b/>
          <w:sz w:val="32"/>
        </w:rPr>
      </w:pPr>
    </w:p>
    <w:p w14:paraId="69543696">
      <w:pPr>
        <w:spacing w:line="366" w:lineRule="exact"/>
        <w:ind w:left="160" w:firstLine="643"/>
        <w:outlineLvl w:val="0"/>
        <w:rPr>
          <w:rFonts w:hint="eastAsia"/>
          <w:b/>
          <w:sz w:val="32"/>
        </w:rPr>
      </w:pPr>
      <w:r>
        <w:rPr>
          <w:b/>
          <w:sz w:val="32"/>
        </w:rPr>
        <w:t>附件五、技术规格偏离表格式</w:t>
      </w:r>
      <w:bookmarkEnd w:id="34"/>
    </w:p>
    <w:p w14:paraId="5EBF19D1">
      <w:pPr>
        <w:spacing w:line="411" w:lineRule="exact"/>
        <w:ind w:right="-213" w:firstLine="723"/>
        <w:jc w:val="center"/>
        <w:rPr>
          <w:rFonts w:hint="eastAsia"/>
        </w:rPr>
      </w:pPr>
    </w:p>
    <w:p w14:paraId="644E5465">
      <w:pPr>
        <w:spacing w:line="411" w:lineRule="exact"/>
        <w:ind w:right="-213" w:firstLine="723"/>
        <w:jc w:val="center"/>
        <w:rPr>
          <w:rFonts w:hint="eastAsia"/>
          <w:b/>
          <w:sz w:val="36"/>
        </w:rPr>
      </w:pPr>
      <w:r>
        <w:rPr>
          <w:b/>
          <w:sz w:val="36"/>
        </w:rPr>
        <w:t>技术条款偏离表</w:t>
      </w:r>
    </w:p>
    <w:p w14:paraId="2C088EFE">
      <w:pPr>
        <w:spacing w:line="299" w:lineRule="exact"/>
        <w:ind w:firstLine="440"/>
        <w:rPr>
          <w:rFonts w:hint="eastAsia"/>
        </w:rPr>
      </w:pPr>
    </w:p>
    <w:tbl>
      <w:tblPr>
        <w:tblStyle w:val="30"/>
        <w:tblW w:w="9056" w:type="dxa"/>
        <w:tblInd w:w="160" w:type="dxa"/>
        <w:tblLayout w:type="fixed"/>
        <w:tblCellMar>
          <w:top w:w="0" w:type="dxa"/>
          <w:left w:w="0" w:type="dxa"/>
          <w:bottom w:w="0" w:type="dxa"/>
          <w:right w:w="0" w:type="dxa"/>
        </w:tblCellMar>
      </w:tblPr>
      <w:tblGrid>
        <w:gridCol w:w="701"/>
        <w:gridCol w:w="1786"/>
        <w:gridCol w:w="2041"/>
        <w:gridCol w:w="3210"/>
        <w:gridCol w:w="1318"/>
      </w:tblGrid>
      <w:tr w14:paraId="592743DA">
        <w:tblPrEx>
          <w:tblCellMar>
            <w:top w:w="0" w:type="dxa"/>
            <w:left w:w="0" w:type="dxa"/>
            <w:bottom w:w="0" w:type="dxa"/>
            <w:right w:w="0" w:type="dxa"/>
          </w:tblCellMar>
        </w:tblPrEx>
        <w:trPr>
          <w:trHeight w:val="257" w:hRule="atLeast"/>
        </w:trPr>
        <w:tc>
          <w:tcPr>
            <w:tcW w:w="2487" w:type="dxa"/>
            <w:gridSpan w:val="2"/>
            <w:tcBorders>
              <w:top w:val="nil"/>
              <w:left w:val="nil"/>
              <w:bottom w:val="nil"/>
              <w:right w:val="nil"/>
            </w:tcBorders>
            <w:vAlign w:val="bottom"/>
          </w:tcPr>
          <w:p w14:paraId="5F627A1E">
            <w:pPr>
              <w:spacing w:line="240" w:lineRule="exact"/>
              <w:ind w:left="80"/>
              <w:rPr>
                <w:rFonts w:hint="eastAsia"/>
                <w:sz w:val="21"/>
              </w:rPr>
            </w:pPr>
            <w:r>
              <w:rPr>
                <w:sz w:val="21"/>
              </w:rPr>
              <w:t>项目名称：</w:t>
            </w:r>
          </w:p>
        </w:tc>
        <w:tc>
          <w:tcPr>
            <w:tcW w:w="2041" w:type="dxa"/>
            <w:tcBorders>
              <w:top w:val="nil"/>
              <w:left w:val="nil"/>
              <w:bottom w:val="nil"/>
              <w:right w:val="nil"/>
            </w:tcBorders>
            <w:vAlign w:val="bottom"/>
          </w:tcPr>
          <w:p w14:paraId="5FF3B48D">
            <w:pPr>
              <w:spacing w:line="0" w:lineRule="atLeast"/>
              <w:rPr>
                <w:rFonts w:hint="eastAsia"/>
              </w:rPr>
            </w:pPr>
          </w:p>
        </w:tc>
        <w:tc>
          <w:tcPr>
            <w:tcW w:w="3210" w:type="dxa"/>
            <w:tcBorders>
              <w:top w:val="nil"/>
              <w:left w:val="nil"/>
              <w:bottom w:val="nil"/>
              <w:right w:val="nil"/>
            </w:tcBorders>
            <w:vAlign w:val="bottom"/>
          </w:tcPr>
          <w:p w14:paraId="23627564">
            <w:pPr>
              <w:spacing w:line="240" w:lineRule="exact"/>
              <w:ind w:left="1140"/>
              <w:rPr>
                <w:rFonts w:hint="eastAsia"/>
                <w:sz w:val="21"/>
              </w:rPr>
            </w:pPr>
            <w:r>
              <w:rPr>
                <w:sz w:val="21"/>
              </w:rPr>
              <w:t>项目编号：</w:t>
            </w:r>
          </w:p>
        </w:tc>
        <w:tc>
          <w:tcPr>
            <w:tcW w:w="1318" w:type="dxa"/>
            <w:tcBorders>
              <w:top w:val="nil"/>
              <w:left w:val="nil"/>
              <w:bottom w:val="nil"/>
              <w:right w:val="nil"/>
            </w:tcBorders>
            <w:vAlign w:val="bottom"/>
          </w:tcPr>
          <w:p w14:paraId="133E53F3">
            <w:pPr>
              <w:spacing w:line="0" w:lineRule="atLeast"/>
              <w:rPr>
                <w:rFonts w:hint="eastAsia"/>
              </w:rPr>
            </w:pPr>
          </w:p>
        </w:tc>
      </w:tr>
      <w:tr w14:paraId="07D18D65">
        <w:tblPrEx>
          <w:tblCellMar>
            <w:top w:w="0" w:type="dxa"/>
            <w:left w:w="0" w:type="dxa"/>
            <w:bottom w:w="0" w:type="dxa"/>
            <w:right w:w="0" w:type="dxa"/>
          </w:tblCellMar>
        </w:tblPrEx>
        <w:trPr>
          <w:trHeight w:val="139" w:hRule="atLeast"/>
        </w:trPr>
        <w:tc>
          <w:tcPr>
            <w:tcW w:w="701" w:type="dxa"/>
            <w:tcBorders>
              <w:top w:val="nil"/>
              <w:left w:val="nil"/>
              <w:bottom w:val="single" w:color="000000" w:sz="8" w:space="0"/>
              <w:right w:val="nil"/>
            </w:tcBorders>
            <w:vAlign w:val="bottom"/>
          </w:tcPr>
          <w:p w14:paraId="5262F356">
            <w:pPr>
              <w:spacing w:line="0" w:lineRule="atLeast"/>
              <w:rPr>
                <w:rFonts w:hint="eastAsia"/>
                <w:sz w:val="11"/>
              </w:rPr>
            </w:pPr>
          </w:p>
        </w:tc>
        <w:tc>
          <w:tcPr>
            <w:tcW w:w="1786" w:type="dxa"/>
            <w:tcBorders>
              <w:top w:val="nil"/>
              <w:left w:val="nil"/>
              <w:bottom w:val="single" w:color="000000" w:sz="8" w:space="0"/>
              <w:right w:val="nil"/>
            </w:tcBorders>
            <w:vAlign w:val="bottom"/>
          </w:tcPr>
          <w:p w14:paraId="391E0EB9">
            <w:pPr>
              <w:spacing w:line="0" w:lineRule="atLeast"/>
              <w:rPr>
                <w:rFonts w:hint="eastAsia"/>
                <w:sz w:val="11"/>
              </w:rPr>
            </w:pPr>
          </w:p>
        </w:tc>
        <w:tc>
          <w:tcPr>
            <w:tcW w:w="2041" w:type="dxa"/>
            <w:tcBorders>
              <w:top w:val="nil"/>
              <w:left w:val="nil"/>
              <w:bottom w:val="single" w:color="000000" w:sz="8" w:space="0"/>
              <w:right w:val="nil"/>
            </w:tcBorders>
            <w:vAlign w:val="bottom"/>
          </w:tcPr>
          <w:p w14:paraId="512798F0">
            <w:pPr>
              <w:spacing w:line="0" w:lineRule="atLeast"/>
              <w:rPr>
                <w:rFonts w:hint="eastAsia"/>
                <w:sz w:val="11"/>
              </w:rPr>
            </w:pPr>
          </w:p>
        </w:tc>
        <w:tc>
          <w:tcPr>
            <w:tcW w:w="3210" w:type="dxa"/>
            <w:tcBorders>
              <w:top w:val="nil"/>
              <w:left w:val="nil"/>
              <w:bottom w:val="single" w:color="000000" w:sz="8" w:space="0"/>
              <w:right w:val="nil"/>
            </w:tcBorders>
            <w:vAlign w:val="bottom"/>
          </w:tcPr>
          <w:p w14:paraId="7722FED5">
            <w:pPr>
              <w:spacing w:line="0" w:lineRule="atLeast"/>
              <w:rPr>
                <w:rFonts w:hint="eastAsia"/>
                <w:sz w:val="11"/>
              </w:rPr>
            </w:pPr>
          </w:p>
        </w:tc>
        <w:tc>
          <w:tcPr>
            <w:tcW w:w="1318" w:type="dxa"/>
            <w:tcBorders>
              <w:top w:val="nil"/>
              <w:left w:val="nil"/>
              <w:bottom w:val="single" w:color="000000" w:sz="8" w:space="0"/>
              <w:right w:val="nil"/>
            </w:tcBorders>
            <w:vAlign w:val="bottom"/>
          </w:tcPr>
          <w:p w14:paraId="149734CE">
            <w:pPr>
              <w:spacing w:line="0" w:lineRule="atLeast"/>
              <w:rPr>
                <w:rFonts w:hint="eastAsia"/>
                <w:sz w:val="11"/>
              </w:rPr>
            </w:pPr>
          </w:p>
        </w:tc>
      </w:tr>
      <w:tr w14:paraId="6BEFC5A1">
        <w:tblPrEx>
          <w:tblCellMar>
            <w:top w:w="0" w:type="dxa"/>
            <w:left w:w="0" w:type="dxa"/>
            <w:bottom w:w="0" w:type="dxa"/>
            <w:right w:w="0" w:type="dxa"/>
          </w:tblCellMar>
        </w:tblPrEx>
        <w:trPr>
          <w:trHeight w:val="351" w:hRule="atLeast"/>
        </w:trPr>
        <w:tc>
          <w:tcPr>
            <w:tcW w:w="701" w:type="dxa"/>
            <w:tcBorders>
              <w:top w:val="nil"/>
              <w:left w:val="single" w:color="000000" w:sz="8" w:space="0"/>
              <w:bottom w:val="nil"/>
              <w:right w:val="single" w:color="000000" w:sz="8" w:space="0"/>
            </w:tcBorders>
            <w:vAlign w:val="bottom"/>
          </w:tcPr>
          <w:p w14:paraId="0D2A04E8">
            <w:pPr>
              <w:spacing w:line="240" w:lineRule="exact"/>
              <w:ind w:left="100"/>
              <w:rPr>
                <w:rFonts w:hint="eastAsia"/>
                <w:b/>
                <w:sz w:val="21"/>
              </w:rPr>
            </w:pPr>
            <w:r>
              <w:rPr>
                <w:b/>
                <w:sz w:val="21"/>
              </w:rPr>
              <w:t>序号</w:t>
            </w:r>
          </w:p>
        </w:tc>
        <w:tc>
          <w:tcPr>
            <w:tcW w:w="1786" w:type="dxa"/>
            <w:tcBorders>
              <w:top w:val="nil"/>
              <w:left w:val="nil"/>
              <w:bottom w:val="nil"/>
              <w:right w:val="single" w:color="000000" w:sz="8" w:space="0"/>
            </w:tcBorders>
            <w:vAlign w:val="bottom"/>
          </w:tcPr>
          <w:p w14:paraId="200AE803">
            <w:pPr>
              <w:spacing w:line="240" w:lineRule="exact"/>
              <w:ind w:left="80"/>
              <w:rPr>
                <w:rFonts w:hint="eastAsia"/>
                <w:b/>
                <w:sz w:val="21"/>
              </w:rPr>
            </w:pPr>
            <w:r>
              <w:rPr>
                <w:b/>
                <w:sz w:val="21"/>
              </w:rPr>
              <w:t>招标文件</w:t>
            </w:r>
            <w:r>
              <w:rPr>
                <w:rFonts w:hint="eastAsia"/>
                <w:b/>
                <w:sz w:val="21"/>
              </w:rPr>
              <w:t>要求</w:t>
            </w:r>
          </w:p>
        </w:tc>
        <w:tc>
          <w:tcPr>
            <w:tcW w:w="2041" w:type="dxa"/>
            <w:tcBorders>
              <w:top w:val="nil"/>
              <w:left w:val="nil"/>
              <w:bottom w:val="nil"/>
              <w:right w:val="single" w:color="000000" w:sz="8" w:space="0"/>
            </w:tcBorders>
            <w:vAlign w:val="bottom"/>
          </w:tcPr>
          <w:p w14:paraId="5D73899D">
            <w:pPr>
              <w:spacing w:line="240" w:lineRule="exact"/>
              <w:ind w:left="320"/>
              <w:rPr>
                <w:rFonts w:hint="eastAsia"/>
                <w:b/>
                <w:sz w:val="21"/>
              </w:rPr>
            </w:pPr>
            <w:r>
              <w:rPr>
                <w:b/>
                <w:sz w:val="21"/>
              </w:rPr>
              <w:t>招标要求规格</w:t>
            </w:r>
          </w:p>
        </w:tc>
        <w:tc>
          <w:tcPr>
            <w:tcW w:w="3210" w:type="dxa"/>
            <w:tcBorders>
              <w:top w:val="nil"/>
              <w:left w:val="nil"/>
              <w:bottom w:val="nil"/>
              <w:right w:val="single" w:color="000000" w:sz="8" w:space="0"/>
            </w:tcBorders>
            <w:vAlign w:val="bottom"/>
          </w:tcPr>
          <w:p w14:paraId="347333A9">
            <w:pPr>
              <w:spacing w:line="240" w:lineRule="exact"/>
              <w:jc w:val="center"/>
              <w:rPr>
                <w:rFonts w:hint="eastAsia"/>
                <w:b/>
                <w:sz w:val="21"/>
              </w:rPr>
            </w:pPr>
            <w:r>
              <w:rPr>
                <w:b/>
                <w:sz w:val="21"/>
              </w:rPr>
              <w:t>投标响应</w:t>
            </w:r>
          </w:p>
        </w:tc>
        <w:tc>
          <w:tcPr>
            <w:tcW w:w="1318" w:type="dxa"/>
            <w:tcBorders>
              <w:top w:val="nil"/>
              <w:left w:val="nil"/>
              <w:bottom w:val="nil"/>
              <w:right w:val="single" w:color="000000" w:sz="8" w:space="0"/>
            </w:tcBorders>
            <w:vAlign w:val="bottom"/>
          </w:tcPr>
          <w:p w14:paraId="4291BC40">
            <w:pPr>
              <w:spacing w:line="240" w:lineRule="exact"/>
              <w:ind w:left="400"/>
              <w:rPr>
                <w:rFonts w:hint="eastAsia"/>
                <w:b/>
                <w:sz w:val="21"/>
              </w:rPr>
            </w:pPr>
            <w:r>
              <w:rPr>
                <w:b/>
                <w:sz w:val="21"/>
              </w:rPr>
              <w:t>偏离</w:t>
            </w:r>
          </w:p>
        </w:tc>
      </w:tr>
      <w:tr w14:paraId="600FC119">
        <w:tblPrEx>
          <w:tblCellMar>
            <w:top w:w="0" w:type="dxa"/>
            <w:left w:w="0" w:type="dxa"/>
            <w:bottom w:w="0" w:type="dxa"/>
            <w:right w:w="0" w:type="dxa"/>
          </w:tblCellMar>
        </w:tblPrEx>
        <w:trPr>
          <w:trHeight w:val="139" w:hRule="atLeast"/>
        </w:trPr>
        <w:tc>
          <w:tcPr>
            <w:tcW w:w="701" w:type="dxa"/>
            <w:tcBorders>
              <w:top w:val="nil"/>
              <w:left w:val="single" w:color="000000" w:sz="8" w:space="0"/>
              <w:bottom w:val="single" w:color="000000" w:sz="8" w:space="0"/>
              <w:right w:val="single" w:color="000000" w:sz="8" w:space="0"/>
            </w:tcBorders>
            <w:vAlign w:val="bottom"/>
          </w:tcPr>
          <w:p w14:paraId="687D9E48">
            <w:pPr>
              <w:spacing w:line="0" w:lineRule="atLeast"/>
              <w:rPr>
                <w:rFonts w:hint="eastAsia"/>
                <w:sz w:val="11"/>
              </w:rPr>
            </w:pPr>
          </w:p>
        </w:tc>
        <w:tc>
          <w:tcPr>
            <w:tcW w:w="1786" w:type="dxa"/>
            <w:tcBorders>
              <w:top w:val="nil"/>
              <w:left w:val="nil"/>
              <w:bottom w:val="single" w:color="000000" w:sz="8" w:space="0"/>
              <w:right w:val="single" w:color="000000" w:sz="8" w:space="0"/>
            </w:tcBorders>
            <w:vAlign w:val="bottom"/>
          </w:tcPr>
          <w:p w14:paraId="362E2678">
            <w:pPr>
              <w:spacing w:line="0" w:lineRule="atLeast"/>
              <w:rPr>
                <w:rFonts w:hint="eastAsia"/>
                <w:sz w:val="11"/>
              </w:rPr>
            </w:pPr>
          </w:p>
        </w:tc>
        <w:tc>
          <w:tcPr>
            <w:tcW w:w="2041" w:type="dxa"/>
            <w:tcBorders>
              <w:top w:val="nil"/>
              <w:left w:val="nil"/>
              <w:bottom w:val="single" w:color="000000" w:sz="8" w:space="0"/>
              <w:right w:val="single" w:color="000000" w:sz="8" w:space="0"/>
            </w:tcBorders>
            <w:vAlign w:val="bottom"/>
          </w:tcPr>
          <w:p w14:paraId="23869C2B">
            <w:pPr>
              <w:spacing w:line="0" w:lineRule="atLeast"/>
              <w:rPr>
                <w:rFonts w:hint="eastAsia"/>
                <w:sz w:val="11"/>
              </w:rPr>
            </w:pPr>
          </w:p>
        </w:tc>
        <w:tc>
          <w:tcPr>
            <w:tcW w:w="3210" w:type="dxa"/>
            <w:tcBorders>
              <w:top w:val="nil"/>
              <w:left w:val="nil"/>
              <w:bottom w:val="single" w:color="000000" w:sz="8" w:space="0"/>
              <w:right w:val="single" w:color="000000" w:sz="8" w:space="0"/>
            </w:tcBorders>
            <w:vAlign w:val="bottom"/>
          </w:tcPr>
          <w:p w14:paraId="7E21D78A">
            <w:pPr>
              <w:spacing w:line="0" w:lineRule="atLeast"/>
              <w:rPr>
                <w:rFonts w:hint="eastAsia"/>
                <w:sz w:val="11"/>
              </w:rPr>
            </w:pPr>
          </w:p>
        </w:tc>
        <w:tc>
          <w:tcPr>
            <w:tcW w:w="1318" w:type="dxa"/>
            <w:tcBorders>
              <w:top w:val="nil"/>
              <w:left w:val="nil"/>
              <w:bottom w:val="single" w:color="000000" w:sz="8" w:space="0"/>
              <w:right w:val="single" w:color="000000" w:sz="8" w:space="0"/>
            </w:tcBorders>
            <w:vAlign w:val="bottom"/>
          </w:tcPr>
          <w:p w14:paraId="7356B2A1">
            <w:pPr>
              <w:spacing w:line="0" w:lineRule="atLeast"/>
              <w:rPr>
                <w:rFonts w:hint="eastAsia"/>
                <w:sz w:val="11"/>
              </w:rPr>
            </w:pPr>
          </w:p>
        </w:tc>
      </w:tr>
      <w:tr w14:paraId="684F3C8E">
        <w:tblPrEx>
          <w:tblCellMar>
            <w:top w:w="0" w:type="dxa"/>
            <w:left w:w="0" w:type="dxa"/>
            <w:bottom w:w="0" w:type="dxa"/>
            <w:right w:w="0" w:type="dxa"/>
          </w:tblCellMar>
        </w:tblPrEx>
        <w:trPr>
          <w:trHeight w:val="492" w:hRule="atLeast"/>
        </w:trPr>
        <w:tc>
          <w:tcPr>
            <w:tcW w:w="701" w:type="dxa"/>
            <w:tcBorders>
              <w:top w:val="nil"/>
              <w:left w:val="single" w:color="000000" w:sz="8" w:space="0"/>
              <w:bottom w:val="single" w:color="000000" w:sz="8" w:space="0"/>
              <w:right w:val="single" w:color="000000" w:sz="8" w:space="0"/>
            </w:tcBorders>
            <w:vAlign w:val="bottom"/>
          </w:tcPr>
          <w:p w14:paraId="576FCA9A">
            <w:pPr>
              <w:spacing w:line="0" w:lineRule="atLeast"/>
              <w:rPr>
                <w:rFonts w:hint="eastAsia"/>
                <w:sz w:val="24"/>
              </w:rPr>
            </w:pPr>
          </w:p>
        </w:tc>
        <w:tc>
          <w:tcPr>
            <w:tcW w:w="1786" w:type="dxa"/>
            <w:tcBorders>
              <w:top w:val="nil"/>
              <w:left w:val="nil"/>
              <w:bottom w:val="single" w:color="000000" w:sz="8" w:space="0"/>
              <w:right w:val="single" w:color="000000" w:sz="8" w:space="0"/>
            </w:tcBorders>
            <w:vAlign w:val="bottom"/>
          </w:tcPr>
          <w:p w14:paraId="76BC4CB6">
            <w:pPr>
              <w:spacing w:line="0" w:lineRule="atLeast"/>
              <w:rPr>
                <w:rFonts w:hint="eastAsia"/>
                <w:sz w:val="24"/>
              </w:rPr>
            </w:pPr>
          </w:p>
        </w:tc>
        <w:tc>
          <w:tcPr>
            <w:tcW w:w="2041" w:type="dxa"/>
            <w:tcBorders>
              <w:top w:val="nil"/>
              <w:left w:val="nil"/>
              <w:bottom w:val="single" w:color="000000" w:sz="8" w:space="0"/>
              <w:right w:val="single" w:color="000000" w:sz="8" w:space="0"/>
            </w:tcBorders>
            <w:vAlign w:val="bottom"/>
          </w:tcPr>
          <w:p w14:paraId="30D7C8FF">
            <w:pPr>
              <w:spacing w:line="0" w:lineRule="atLeast"/>
              <w:rPr>
                <w:rFonts w:hint="eastAsia"/>
                <w:sz w:val="24"/>
              </w:rPr>
            </w:pPr>
          </w:p>
        </w:tc>
        <w:tc>
          <w:tcPr>
            <w:tcW w:w="3210" w:type="dxa"/>
            <w:tcBorders>
              <w:top w:val="nil"/>
              <w:left w:val="nil"/>
              <w:bottom w:val="single" w:color="000000" w:sz="8" w:space="0"/>
              <w:right w:val="single" w:color="000000" w:sz="8" w:space="0"/>
            </w:tcBorders>
            <w:vAlign w:val="bottom"/>
          </w:tcPr>
          <w:p w14:paraId="6146A13F">
            <w:pPr>
              <w:spacing w:line="0" w:lineRule="atLeast"/>
              <w:rPr>
                <w:rFonts w:hint="eastAsia"/>
                <w:sz w:val="24"/>
              </w:rPr>
            </w:pPr>
          </w:p>
        </w:tc>
        <w:tc>
          <w:tcPr>
            <w:tcW w:w="1318" w:type="dxa"/>
            <w:tcBorders>
              <w:top w:val="nil"/>
              <w:left w:val="nil"/>
              <w:bottom w:val="single" w:color="000000" w:sz="8" w:space="0"/>
              <w:right w:val="single" w:color="000000" w:sz="8" w:space="0"/>
            </w:tcBorders>
            <w:vAlign w:val="bottom"/>
          </w:tcPr>
          <w:p w14:paraId="6DA4DA15">
            <w:pPr>
              <w:spacing w:line="0" w:lineRule="atLeast"/>
              <w:rPr>
                <w:rFonts w:hint="eastAsia"/>
                <w:sz w:val="24"/>
              </w:rPr>
            </w:pPr>
          </w:p>
        </w:tc>
      </w:tr>
      <w:tr w14:paraId="777DB6BA">
        <w:tblPrEx>
          <w:tblCellMar>
            <w:top w:w="0" w:type="dxa"/>
            <w:left w:w="0" w:type="dxa"/>
            <w:bottom w:w="0" w:type="dxa"/>
            <w:right w:w="0" w:type="dxa"/>
          </w:tblCellMar>
        </w:tblPrEx>
        <w:trPr>
          <w:trHeight w:val="492" w:hRule="atLeast"/>
        </w:trPr>
        <w:tc>
          <w:tcPr>
            <w:tcW w:w="701" w:type="dxa"/>
            <w:tcBorders>
              <w:top w:val="nil"/>
              <w:left w:val="single" w:color="000000" w:sz="8" w:space="0"/>
              <w:bottom w:val="single" w:color="000000" w:sz="8" w:space="0"/>
              <w:right w:val="single" w:color="000000" w:sz="8" w:space="0"/>
            </w:tcBorders>
            <w:vAlign w:val="bottom"/>
          </w:tcPr>
          <w:p w14:paraId="42D30733">
            <w:pPr>
              <w:spacing w:line="0" w:lineRule="atLeast"/>
              <w:rPr>
                <w:rFonts w:hint="eastAsia"/>
                <w:sz w:val="24"/>
              </w:rPr>
            </w:pPr>
          </w:p>
        </w:tc>
        <w:tc>
          <w:tcPr>
            <w:tcW w:w="1786" w:type="dxa"/>
            <w:tcBorders>
              <w:top w:val="nil"/>
              <w:left w:val="nil"/>
              <w:bottom w:val="single" w:color="000000" w:sz="8" w:space="0"/>
              <w:right w:val="single" w:color="000000" w:sz="8" w:space="0"/>
            </w:tcBorders>
            <w:vAlign w:val="bottom"/>
          </w:tcPr>
          <w:p w14:paraId="34C813C8">
            <w:pPr>
              <w:spacing w:line="0" w:lineRule="atLeast"/>
              <w:rPr>
                <w:rFonts w:hint="eastAsia"/>
                <w:sz w:val="24"/>
              </w:rPr>
            </w:pPr>
          </w:p>
        </w:tc>
        <w:tc>
          <w:tcPr>
            <w:tcW w:w="2041" w:type="dxa"/>
            <w:tcBorders>
              <w:top w:val="nil"/>
              <w:left w:val="nil"/>
              <w:bottom w:val="single" w:color="000000" w:sz="8" w:space="0"/>
              <w:right w:val="single" w:color="000000" w:sz="8" w:space="0"/>
            </w:tcBorders>
            <w:vAlign w:val="bottom"/>
          </w:tcPr>
          <w:p w14:paraId="7AABBAD7">
            <w:pPr>
              <w:spacing w:line="0" w:lineRule="atLeast"/>
              <w:rPr>
                <w:rFonts w:hint="eastAsia"/>
                <w:sz w:val="24"/>
              </w:rPr>
            </w:pPr>
          </w:p>
        </w:tc>
        <w:tc>
          <w:tcPr>
            <w:tcW w:w="3210" w:type="dxa"/>
            <w:tcBorders>
              <w:top w:val="nil"/>
              <w:left w:val="nil"/>
              <w:bottom w:val="single" w:color="000000" w:sz="8" w:space="0"/>
              <w:right w:val="single" w:color="000000" w:sz="8" w:space="0"/>
            </w:tcBorders>
            <w:vAlign w:val="bottom"/>
          </w:tcPr>
          <w:p w14:paraId="292BCC7B">
            <w:pPr>
              <w:spacing w:line="0" w:lineRule="atLeast"/>
              <w:rPr>
                <w:rFonts w:hint="eastAsia"/>
                <w:sz w:val="24"/>
              </w:rPr>
            </w:pPr>
          </w:p>
        </w:tc>
        <w:tc>
          <w:tcPr>
            <w:tcW w:w="1318" w:type="dxa"/>
            <w:tcBorders>
              <w:top w:val="nil"/>
              <w:left w:val="nil"/>
              <w:bottom w:val="single" w:color="000000" w:sz="8" w:space="0"/>
              <w:right w:val="single" w:color="000000" w:sz="8" w:space="0"/>
            </w:tcBorders>
            <w:vAlign w:val="bottom"/>
          </w:tcPr>
          <w:p w14:paraId="105066A0">
            <w:pPr>
              <w:spacing w:line="0" w:lineRule="atLeast"/>
              <w:rPr>
                <w:rFonts w:hint="eastAsia"/>
                <w:sz w:val="24"/>
              </w:rPr>
            </w:pPr>
          </w:p>
        </w:tc>
      </w:tr>
      <w:tr w14:paraId="74E5879C">
        <w:tblPrEx>
          <w:tblCellMar>
            <w:top w:w="0" w:type="dxa"/>
            <w:left w:w="0" w:type="dxa"/>
            <w:bottom w:w="0" w:type="dxa"/>
            <w:right w:w="0" w:type="dxa"/>
          </w:tblCellMar>
        </w:tblPrEx>
        <w:trPr>
          <w:trHeight w:val="492" w:hRule="atLeast"/>
        </w:trPr>
        <w:tc>
          <w:tcPr>
            <w:tcW w:w="701" w:type="dxa"/>
            <w:tcBorders>
              <w:top w:val="nil"/>
              <w:left w:val="single" w:color="000000" w:sz="8" w:space="0"/>
              <w:bottom w:val="single" w:color="000000" w:sz="8" w:space="0"/>
              <w:right w:val="single" w:color="000000" w:sz="8" w:space="0"/>
            </w:tcBorders>
            <w:vAlign w:val="bottom"/>
          </w:tcPr>
          <w:p w14:paraId="2CD7FD06">
            <w:pPr>
              <w:spacing w:line="0" w:lineRule="atLeast"/>
              <w:rPr>
                <w:rFonts w:hint="eastAsia"/>
                <w:sz w:val="24"/>
              </w:rPr>
            </w:pPr>
          </w:p>
        </w:tc>
        <w:tc>
          <w:tcPr>
            <w:tcW w:w="1786" w:type="dxa"/>
            <w:tcBorders>
              <w:top w:val="nil"/>
              <w:left w:val="nil"/>
              <w:bottom w:val="single" w:color="000000" w:sz="8" w:space="0"/>
              <w:right w:val="single" w:color="000000" w:sz="8" w:space="0"/>
            </w:tcBorders>
            <w:vAlign w:val="bottom"/>
          </w:tcPr>
          <w:p w14:paraId="7512A7F8">
            <w:pPr>
              <w:spacing w:line="0" w:lineRule="atLeast"/>
              <w:rPr>
                <w:rFonts w:hint="eastAsia"/>
                <w:sz w:val="24"/>
              </w:rPr>
            </w:pPr>
          </w:p>
        </w:tc>
        <w:tc>
          <w:tcPr>
            <w:tcW w:w="2041" w:type="dxa"/>
            <w:tcBorders>
              <w:top w:val="nil"/>
              <w:left w:val="nil"/>
              <w:bottom w:val="single" w:color="000000" w:sz="8" w:space="0"/>
              <w:right w:val="single" w:color="000000" w:sz="8" w:space="0"/>
            </w:tcBorders>
            <w:vAlign w:val="bottom"/>
          </w:tcPr>
          <w:p w14:paraId="67C2B84C">
            <w:pPr>
              <w:spacing w:line="0" w:lineRule="atLeast"/>
              <w:rPr>
                <w:rFonts w:hint="eastAsia"/>
                <w:sz w:val="24"/>
              </w:rPr>
            </w:pPr>
          </w:p>
        </w:tc>
        <w:tc>
          <w:tcPr>
            <w:tcW w:w="3210" w:type="dxa"/>
            <w:tcBorders>
              <w:top w:val="nil"/>
              <w:left w:val="nil"/>
              <w:bottom w:val="single" w:color="000000" w:sz="8" w:space="0"/>
              <w:right w:val="single" w:color="000000" w:sz="8" w:space="0"/>
            </w:tcBorders>
            <w:vAlign w:val="bottom"/>
          </w:tcPr>
          <w:p w14:paraId="34252855">
            <w:pPr>
              <w:spacing w:line="0" w:lineRule="atLeast"/>
              <w:rPr>
                <w:rFonts w:hint="eastAsia"/>
                <w:sz w:val="24"/>
              </w:rPr>
            </w:pPr>
          </w:p>
        </w:tc>
        <w:tc>
          <w:tcPr>
            <w:tcW w:w="1318" w:type="dxa"/>
            <w:tcBorders>
              <w:top w:val="nil"/>
              <w:left w:val="nil"/>
              <w:bottom w:val="single" w:color="000000" w:sz="8" w:space="0"/>
              <w:right w:val="single" w:color="000000" w:sz="8" w:space="0"/>
            </w:tcBorders>
            <w:vAlign w:val="bottom"/>
          </w:tcPr>
          <w:p w14:paraId="10890DDD">
            <w:pPr>
              <w:spacing w:line="0" w:lineRule="atLeast"/>
              <w:rPr>
                <w:rFonts w:hint="eastAsia"/>
                <w:sz w:val="24"/>
              </w:rPr>
            </w:pPr>
          </w:p>
        </w:tc>
      </w:tr>
    </w:tbl>
    <w:p w14:paraId="249071F2">
      <w:pPr>
        <w:spacing w:line="98" w:lineRule="exact"/>
        <w:ind w:firstLine="440"/>
        <w:rPr>
          <w:rFonts w:hint="eastAsia"/>
        </w:rPr>
      </w:pPr>
    </w:p>
    <w:p w14:paraId="54701792">
      <w:pPr>
        <w:spacing w:line="240" w:lineRule="exact"/>
        <w:ind w:left="160" w:firstLine="420"/>
        <w:rPr>
          <w:rFonts w:hint="eastAsia"/>
          <w:sz w:val="21"/>
        </w:rPr>
      </w:pPr>
      <w:r>
        <w:rPr>
          <w:sz w:val="21"/>
        </w:rPr>
        <w:t>说明：如果行数不够，请自行增加。</w:t>
      </w:r>
    </w:p>
    <w:p w14:paraId="6B4520E4">
      <w:pPr>
        <w:spacing w:line="232" w:lineRule="exact"/>
        <w:ind w:firstLine="440"/>
        <w:rPr>
          <w:rFonts w:hint="eastAsia"/>
        </w:rPr>
      </w:pPr>
    </w:p>
    <w:p w14:paraId="560BB766">
      <w:pPr>
        <w:spacing w:line="240" w:lineRule="exact"/>
        <w:ind w:left="160" w:firstLine="420"/>
        <w:rPr>
          <w:rFonts w:hint="eastAsia"/>
          <w:sz w:val="21"/>
        </w:rPr>
      </w:pPr>
      <w:r>
        <w:rPr>
          <w:sz w:val="21"/>
        </w:rPr>
        <w:t>投标单位（盖章）：</w:t>
      </w:r>
    </w:p>
    <w:p w14:paraId="1A87A58A">
      <w:pPr>
        <w:spacing w:line="20" w:lineRule="exact"/>
        <w:ind w:firstLine="420"/>
        <w:rPr>
          <w:rFonts w:hint="eastAsia"/>
        </w:rPr>
      </w:pPr>
    </w:p>
    <w:p w14:paraId="60E65EAC">
      <w:pPr>
        <w:spacing w:line="240" w:lineRule="exact"/>
        <w:ind w:left="160" w:firstLine="420"/>
        <w:rPr>
          <w:rFonts w:hint="eastAsia"/>
          <w:sz w:val="21"/>
        </w:rPr>
      </w:pPr>
      <w:r>
        <w:rPr>
          <w:sz w:val="21"/>
        </w:rPr>
        <w:t>授权代表（签字）：</w:t>
      </w:r>
    </w:p>
    <w:p w14:paraId="00CAC787">
      <w:pPr>
        <w:spacing w:line="240" w:lineRule="exact"/>
        <w:ind w:left="160" w:firstLine="420"/>
        <w:rPr>
          <w:rFonts w:hint="eastAsia"/>
          <w:sz w:val="21"/>
        </w:rPr>
      </w:pPr>
      <w:r>
        <w:rPr>
          <w:rFonts w:hint="eastAsia"/>
          <w:sz w:val="21"/>
        </w:rPr>
        <w:t>年  月  日</w:t>
      </w:r>
    </w:p>
    <w:p w14:paraId="7E552DC0">
      <w:pPr>
        <w:pStyle w:val="310"/>
        <w:numPr>
          <w:ilvl w:val="0"/>
          <w:numId w:val="0"/>
        </w:numPr>
        <w:rPr>
          <w:rFonts w:hint="eastAsia"/>
        </w:rPr>
      </w:pPr>
    </w:p>
    <w:p w14:paraId="24C9294C">
      <w:pPr>
        <w:pStyle w:val="310"/>
        <w:numPr>
          <w:ilvl w:val="0"/>
          <w:numId w:val="0"/>
        </w:numPr>
        <w:rPr>
          <w:rFonts w:hint="eastAsia"/>
        </w:rPr>
      </w:pPr>
    </w:p>
    <w:p w14:paraId="54420214">
      <w:pPr>
        <w:spacing w:line="366" w:lineRule="exact"/>
        <w:ind w:left="220" w:firstLine="643"/>
        <w:outlineLvl w:val="0"/>
        <w:rPr>
          <w:rFonts w:hint="eastAsia"/>
          <w:b/>
          <w:sz w:val="32"/>
        </w:rPr>
      </w:pPr>
      <w:bookmarkStart w:id="35" w:name="_Toc21935"/>
    </w:p>
    <w:p w14:paraId="03569F52">
      <w:pPr>
        <w:rPr>
          <w:rFonts w:hint="eastAsia"/>
          <w:b/>
          <w:sz w:val="32"/>
        </w:rPr>
      </w:pPr>
      <w:r>
        <w:rPr>
          <w:b/>
          <w:sz w:val="32"/>
        </w:rPr>
        <w:br w:type="page"/>
      </w:r>
    </w:p>
    <w:p w14:paraId="2D2ACF67">
      <w:pPr>
        <w:spacing w:line="366" w:lineRule="exact"/>
        <w:ind w:left="220" w:firstLine="643"/>
        <w:outlineLvl w:val="0"/>
        <w:rPr>
          <w:rFonts w:hint="eastAsia"/>
          <w:b/>
          <w:sz w:val="32"/>
        </w:rPr>
      </w:pPr>
    </w:p>
    <w:p w14:paraId="5E636840">
      <w:pPr>
        <w:spacing w:line="366" w:lineRule="exact"/>
        <w:ind w:left="220" w:firstLine="643"/>
        <w:outlineLvl w:val="0"/>
        <w:rPr>
          <w:rFonts w:hint="eastAsia"/>
          <w:b/>
          <w:sz w:val="32"/>
        </w:rPr>
      </w:pPr>
      <w:r>
        <w:rPr>
          <w:b/>
          <w:sz w:val="32"/>
        </w:rPr>
        <w:t>附件六、商务条款偏离表格式</w:t>
      </w:r>
      <w:bookmarkEnd w:id="35"/>
    </w:p>
    <w:p w14:paraId="26A3442E">
      <w:pPr>
        <w:spacing w:line="363" w:lineRule="exact"/>
        <w:ind w:firstLine="440"/>
        <w:rPr>
          <w:rFonts w:hint="eastAsia"/>
        </w:rPr>
      </w:pPr>
    </w:p>
    <w:p w14:paraId="607B65E3">
      <w:pPr>
        <w:spacing w:line="411" w:lineRule="exact"/>
        <w:ind w:right="-273" w:firstLine="723"/>
        <w:jc w:val="center"/>
        <w:rPr>
          <w:rFonts w:hint="eastAsia"/>
          <w:b/>
          <w:sz w:val="36"/>
        </w:rPr>
      </w:pPr>
      <w:r>
        <w:rPr>
          <w:b/>
          <w:sz w:val="36"/>
        </w:rPr>
        <w:t>商务条款偏离表</w:t>
      </w:r>
    </w:p>
    <w:p w14:paraId="790092BF">
      <w:pPr>
        <w:spacing w:line="299" w:lineRule="exact"/>
        <w:ind w:firstLine="440"/>
        <w:rPr>
          <w:rFonts w:hint="eastAsia"/>
        </w:rPr>
      </w:pPr>
    </w:p>
    <w:tbl>
      <w:tblPr>
        <w:tblStyle w:val="30"/>
        <w:tblW w:w="8960" w:type="dxa"/>
        <w:tblInd w:w="372" w:type="dxa"/>
        <w:tblLayout w:type="fixed"/>
        <w:tblCellMar>
          <w:top w:w="0" w:type="dxa"/>
          <w:left w:w="0" w:type="dxa"/>
          <w:bottom w:w="0" w:type="dxa"/>
          <w:right w:w="0" w:type="dxa"/>
        </w:tblCellMar>
      </w:tblPr>
      <w:tblGrid>
        <w:gridCol w:w="580"/>
        <w:gridCol w:w="1680"/>
        <w:gridCol w:w="2500"/>
        <w:gridCol w:w="3000"/>
        <w:gridCol w:w="1200"/>
      </w:tblGrid>
      <w:tr w14:paraId="3518625B">
        <w:tblPrEx>
          <w:tblCellMar>
            <w:top w:w="0" w:type="dxa"/>
            <w:left w:w="0" w:type="dxa"/>
            <w:bottom w:w="0" w:type="dxa"/>
            <w:right w:w="0" w:type="dxa"/>
          </w:tblCellMar>
        </w:tblPrEx>
        <w:trPr>
          <w:trHeight w:val="240" w:hRule="atLeast"/>
        </w:trPr>
        <w:tc>
          <w:tcPr>
            <w:tcW w:w="4760" w:type="dxa"/>
            <w:gridSpan w:val="3"/>
            <w:tcBorders>
              <w:top w:val="nil"/>
              <w:left w:val="nil"/>
              <w:bottom w:val="nil"/>
              <w:right w:val="nil"/>
            </w:tcBorders>
            <w:vAlign w:val="bottom"/>
          </w:tcPr>
          <w:p w14:paraId="260AAF10">
            <w:pPr>
              <w:spacing w:line="240" w:lineRule="exact"/>
              <w:ind w:left="320"/>
              <w:rPr>
                <w:rFonts w:hint="eastAsia"/>
                <w:sz w:val="21"/>
              </w:rPr>
            </w:pPr>
            <w:r>
              <w:rPr>
                <w:sz w:val="21"/>
              </w:rPr>
              <w:t>项目名称：</w:t>
            </w:r>
          </w:p>
        </w:tc>
        <w:tc>
          <w:tcPr>
            <w:tcW w:w="3000" w:type="dxa"/>
            <w:tcBorders>
              <w:top w:val="nil"/>
              <w:left w:val="nil"/>
              <w:bottom w:val="nil"/>
              <w:right w:val="nil"/>
            </w:tcBorders>
            <w:vAlign w:val="bottom"/>
          </w:tcPr>
          <w:p w14:paraId="02EAAE17">
            <w:pPr>
              <w:spacing w:line="240" w:lineRule="exact"/>
              <w:ind w:right="1014"/>
              <w:jc w:val="right"/>
              <w:rPr>
                <w:rFonts w:hint="eastAsia"/>
                <w:sz w:val="21"/>
              </w:rPr>
            </w:pPr>
            <w:r>
              <w:rPr>
                <w:sz w:val="21"/>
              </w:rPr>
              <w:t>项目编号：</w:t>
            </w:r>
          </w:p>
        </w:tc>
        <w:tc>
          <w:tcPr>
            <w:tcW w:w="1200" w:type="dxa"/>
            <w:tcBorders>
              <w:top w:val="nil"/>
              <w:left w:val="nil"/>
              <w:bottom w:val="nil"/>
              <w:right w:val="nil"/>
            </w:tcBorders>
            <w:vAlign w:val="bottom"/>
          </w:tcPr>
          <w:p w14:paraId="00256174">
            <w:pPr>
              <w:spacing w:line="0" w:lineRule="atLeast"/>
              <w:rPr>
                <w:rFonts w:hint="eastAsia"/>
              </w:rPr>
            </w:pPr>
          </w:p>
        </w:tc>
      </w:tr>
      <w:tr w14:paraId="5C0C0A64">
        <w:tblPrEx>
          <w:tblCellMar>
            <w:top w:w="0" w:type="dxa"/>
            <w:left w:w="0" w:type="dxa"/>
            <w:bottom w:w="0" w:type="dxa"/>
            <w:right w:w="0" w:type="dxa"/>
          </w:tblCellMar>
        </w:tblPrEx>
        <w:trPr>
          <w:trHeight w:val="130" w:hRule="atLeast"/>
        </w:trPr>
        <w:tc>
          <w:tcPr>
            <w:tcW w:w="580" w:type="dxa"/>
            <w:tcBorders>
              <w:top w:val="nil"/>
              <w:left w:val="nil"/>
              <w:bottom w:val="single" w:color="000000" w:sz="8" w:space="0"/>
              <w:right w:val="nil"/>
            </w:tcBorders>
            <w:vAlign w:val="bottom"/>
          </w:tcPr>
          <w:p w14:paraId="038204EA">
            <w:pPr>
              <w:spacing w:line="0" w:lineRule="atLeast"/>
              <w:rPr>
                <w:rFonts w:hint="eastAsia"/>
                <w:sz w:val="11"/>
              </w:rPr>
            </w:pPr>
          </w:p>
        </w:tc>
        <w:tc>
          <w:tcPr>
            <w:tcW w:w="1680" w:type="dxa"/>
            <w:tcBorders>
              <w:top w:val="nil"/>
              <w:left w:val="nil"/>
              <w:bottom w:val="single" w:color="000000" w:sz="8" w:space="0"/>
              <w:right w:val="nil"/>
            </w:tcBorders>
            <w:vAlign w:val="bottom"/>
          </w:tcPr>
          <w:p w14:paraId="2E032FA5">
            <w:pPr>
              <w:spacing w:line="0" w:lineRule="atLeast"/>
              <w:rPr>
                <w:rFonts w:hint="eastAsia"/>
                <w:sz w:val="11"/>
              </w:rPr>
            </w:pPr>
          </w:p>
        </w:tc>
        <w:tc>
          <w:tcPr>
            <w:tcW w:w="2500" w:type="dxa"/>
            <w:tcBorders>
              <w:top w:val="nil"/>
              <w:left w:val="nil"/>
              <w:bottom w:val="single" w:color="000000" w:sz="8" w:space="0"/>
              <w:right w:val="nil"/>
            </w:tcBorders>
            <w:vAlign w:val="bottom"/>
          </w:tcPr>
          <w:p w14:paraId="4B478DFB">
            <w:pPr>
              <w:spacing w:line="0" w:lineRule="atLeast"/>
              <w:rPr>
                <w:rFonts w:hint="eastAsia"/>
                <w:sz w:val="11"/>
              </w:rPr>
            </w:pPr>
          </w:p>
        </w:tc>
        <w:tc>
          <w:tcPr>
            <w:tcW w:w="3000" w:type="dxa"/>
            <w:tcBorders>
              <w:top w:val="nil"/>
              <w:left w:val="nil"/>
              <w:bottom w:val="single" w:color="000000" w:sz="8" w:space="0"/>
              <w:right w:val="nil"/>
            </w:tcBorders>
            <w:vAlign w:val="bottom"/>
          </w:tcPr>
          <w:p w14:paraId="131EA323">
            <w:pPr>
              <w:spacing w:line="0" w:lineRule="atLeast"/>
              <w:rPr>
                <w:rFonts w:hint="eastAsia"/>
                <w:sz w:val="11"/>
              </w:rPr>
            </w:pPr>
          </w:p>
        </w:tc>
        <w:tc>
          <w:tcPr>
            <w:tcW w:w="1200" w:type="dxa"/>
            <w:tcBorders>
              <w:top w:val="nil"/>
              <w:left w:val="nil"/>
              <w:bottom w:val="single" w:color="000000" w:sz="8" w:space="0"/>
              <w:right w:val="nil"/>
            </w:tcBorders>
            <w:vAlign w:val="bottom"/>
          </w:tcPr>
          <w:p w14:paraId="19653E19">
            <w:pPr>
              <w:spacing w:line="0" w:lineRule="atLeast"/>
              <w:rPr>
                <w:rFonts w:hint="eastAsia"/>
                <w:sz w:val="11"/>
              </w:rPr>
            </w:pPr>
          </w:p>
        </w:tc>
      </w:tr>
      <w:tr w14:paraId="668822F9">
        <w:tblPrEx>
          <w:tblCellMar>
            <w:top w:w="0" w:type="dxa"/>
            <w:left w:w="0" w:type="dxa"/>
            <w:bottom w:w="0" w:type="dxa"/>
            <w:right w:w="0" w:type="dxa"/>
          </w:tblCellMar>
        </w:tblPrEx>
        <w:trPr>
          <w:trHeight w:val="327" w:hRule="atLeast"/>
        </w:trPr>
        <w:tc>
          <w:tcPr>
            <w:tcW w:w="580" w:type="dxa"/>
            <w:tcBorders>
              <w:top w:val="nil"/>
              <w:left w:val="single" w:color="000000" w:sz="8" w:space="0"/>
              <w:bottom w:val="nil"/>
              <w:right w:val="single" w:color="000000" w:sz="8" w:space="0"/>
            </w:tcBorders>
            <w:vAlign w:val="bottom"/>
          </w:tcPr>
          <w:p w14:paraId="54F778D7">
            <w:pPr>
              <w:spacing w:line="240" w:lineRule="exact"/>
              <w:ind w:left="80"/>
              <w:rPr>
                <w:rFonts w:hint="eastAsia"/>
                <w:b/>
                <w:sz w:val="21"/>
              </w:rPr>
            </w:pPr>
            <w:r>
              <w:rPr>
                <w:b/>
                <w:sz w:val="21"/>
              </w:rPr>
              <w:t>序号</w:t>
            </w:r>
          </w:p>
        </w:tc>
        <w:tc>
          <w:tcPr>
            <w:tcW w:w="1680" w:type="dxa"/>
            <w:tcBorders>
              <w:top w:val="nil"/>
              <w:left w:val="nil"/>
              <w:bottom w:val="nil"/>
              <w:right w:val="single" w:color="000000" w:sz="8" w:space="0"/>
            </w:tcBorders>
            <w:vAlign w:val="bottom"/>
          </w:tcPr>
          <w:p w14:paraId="34E3BA21">
            <w:pPr>
              <w:spacing w:line="240" w:lineRule="exact"/>
              <w:ind w:left="80"/>
              <w:rPr>
                <w:rFonts w:hint="eastAsia"/>
                <w:b/>
                <w:sz w:val="21"/>
              </w:rPr>
            </w:pPr>
            <w:r>
              <w:rPr>
                <w:b/>
                <w:sz w:val="21"/>
              </w:rPr>
              <w:t>招标文件条目号</w:t>
            </w:r>
          </w:p>
        </w:tc>
        <w:tc>
          <w:tcPr>
            <w:tcW w:w="2500" w:type="dxa"/>
            <w:tcBorders>
              <w:top w:val="nil"/>
              <w:left w:val="nil"/>
              <w:bottom w:val="nil"/>
              <w:right w:val="single" w:color="000000" w:sz="8" w:space="0"/>
            </w:tcBorders>
            <w:vAlign w:val="bottom"/>
          </w:tcPr>
          <w:p w14:paraId="1F685EA7">
            <w:pPr>
              <w:spacing w:line="240" w:lineRule="exact"/>
              <w:ind w:left="80"/>
              <w:rPr>
                <w:rFonts w:hint="eastAsia"/>
                <w:b/>
                <w:sz w:val="21"/>
              </w:rPr>
            </w:pPr>
            <w:r>
              <w:rPr>
                <w:b/>
                <w:sz w:val="21"/>
              </w:rPr>
              <w:t>招标文件要求的商务条款</w:t>
            </w:r>
          </w:p>
        </w:tc>
        <w:tc>
          <w:tcPr>
            <w:tcW w:w="3000" w:type="dxa"/>
            <w:tcBorders>
              <w:top w:val="nil"/>
              <w:left w:val="nil"/>
              <w:bottom w:val="nil"/>
              <w:right w:val="single" w:color="000000" w:sz="8" w:space="0"/>
            </w:tcBorders>
            <w:vAlign w:val="bottom"/>
          </w:tcPr>
          <w:p w14:paraId="0203FE45">
            <w:pPr>
              <w:spacing w:line="240" w:lineRule="exact"/>
              <w:ind w:right="994"/>
              <w:jc w:val="right"/>
              <w:rPr>
                <w:rFonts w:hint="eastAsia"/>
                <w:b/>
                <w:sz w:val="21"/>
              </w:rPr>
            </w:pPr>
            <w:r>
              <w:rPr>
                <w:b/>
                <w:sz w:val="21"/>
              </w:rPr>
              <w:t>投标响应</w:t>
            </w:r>
          </w:p>
        </w:tc>
        <w:tc>
          <w:tcPr>
            <w:tcW w:w="1200" w:type="dxa"/>
            <w:tcBorders>
              <w:top w:val="nil"/>
              <w:left w:val="nil"/>
              <w:bottom w:val="nil"/>
              <w:right w:val="single" w:color="000000" w:sz="8" w:space="0"/>
            </w:tcBorders>
            <w:vAlign w:val="bottom"/>
          </w:tcPr>
          <w:p w14:paraId="6E3E491F">
            <w:pPr>
              <w:spacing w:line="240" w:lineRule="exact"/>
              <w:ind w:left="360"/>
              <w:rPr>
                <w:rFonts w:hint="eastAsia"/>
                <w:b/>
                <w:sz w:val="21"/>
              </w:rPr>
            </w:pPr>
            <w:r>
              <w:rPr>
                <w:b/>
                <w:sz w:val="21"/>
              </w:rPr>
              <w:t>偏离</w:t>
            </w:r>
          </w:p>
        </w:tc>
      </w:tr>
      <w:tr w14:paraId="73FA0AB2">
        <w:tblPrEx>
          <w:tblCellMar>
            <w:top w:w="0" w:type="dxa"/>
            <w:left w:w="0" w:type="dxa"/>
            <w:bottom w:w="0" w:type="dxa"/>
            <w:right w:w="0" w:type="dxa"/>
          </w:tblCellMar>
        </w:tblPrEx>
        <w:trPr>
          <w:trHeight w:val="130" w:hRule="atLeast"/>
        </w:trPr>
        <w:tc>
          <w:tcPr>
            <w:tcW w:w="580" w:type="dxa"/>
            <w:tcBorders>
              <w:top w:val="nil"/>
              <w:left w:val="single" w:color="000000" w:sz="8" w:space="0"/>
              <w:bottom w:val="single" w:color="000000" w:sz="8" w:space="0"/>
              <w:right w:val="single" w:color="000000" w:sz="8" w:space="0"/>
            </w:tcBorders>
            <w:vAlign w:val="bottom"/>
          </w:tcPr>
          <w:p w14:paraId="0FB28CD7">
            <w:pPr>
              <w:spacing w:line="0" w:lineRule="atLeast"/>
              <w:rPr>
                <w:rFonts w:hint="eastAsia"/>
                <w:sz w:val="11"/>
              </w:rPr>
            </w:pPr>
          </w:p>
        </w:tc>
        <w:tc>
          <w:tcPr>
            <w:tcW w:w="1680" w:type="dxa"/>
            <w:tcBorders>
              <w:top w:val="nil"/>
              <w:left w:val="nil"/>
              <w:bottom w:val="single" w:color="000000" w:sz="8" w:space="0"/>
              <w:right w:val="single" w:color="000000" w:sz="8" w:space="0"/>
            </w:tcBorders>
            <w:vAlign w:val="bottom"/>
          </w:tcPr>
          <w:p w14:paraId="4FD1DA8A">
            <w:pPr>
              <w:spacing w:line="0" w:lineRule="atLeast"/>
              <w:rPr>
                <w:rFonts w:hint="eastAsia"/>
                <w:sz w:val="11"/>
              </w:rPr>
            </w:pPr>
          </w:p>
        </w:tc>
        <w:tc>
          <w:tcPr>
            <w:tcW w:w="2500" w:type="dxa"/>
            <w:tcBorders>
              <w:top w:val="nil"/>
              <w:left w:val="nil"/>
              <w:bottom w:val="single" w:color="000000" w:sz="8" w:space="0"/>
              <w:right w:val="single" w:color="000000" w:sz="8" w:space="0"/>
            </w:tcBorders>
            <w:vAlign w:val="bottom"/>
          </w:tcPr>
          <w:p w14:paraId="40B9B015">
            <w:pPr>
              <w:spacing w:line="0" w:lineRule="atLeast"/>
              <w:rPr>
                <w:rFonts w:hint="eastAsia"/>
                <w:sz w:val="11"/>
              </w:rPr>
            </w:pPr>
          </w:p>
        </w:tc>
        <w:tc>
          <w:tcPr>
            <w:tcW w:w="3000" w:type="dxa"/>
            <w:tcBorders>
              <w:top w:val="nil"/>
              <w:left w:val="nil"/>
              <w:bottom w:val="single" w:color="000000" w:sz="8" w:space="0"/>
              <w:right w:val="single" w:color="000000" w:sz="8" w:space="0"/>
            </w:tcBorders>
            <w:vAlign w:val="bottom"/>
          </w:tcPr>
          <w:p w14:paraId="2EA4E834">
            <w:pPr>
              <w:spacing w:line="0" w:lineRule="atLeast"/>
              <w:rPr>
                <w:rFonts w:hint="eastAsia"/>
                <w:sz w:val="11"/>
              </w:rPr>
            </w:pPr>
          </w:p>
        </w:tc>
        <w:tc>
          <w:tcPr>
            <w:tcW w:w="1200" w:type="dxa"/>
            <w:tcBorders>
              <w:top w:val="nil"/>
              <w:left w:val="nil"/>
              <w:bottom w:val="single" w:color="000000" w:sz="8" w:space="0"/>
              <w:right w:val="single" w:color="000000" w:sz="8" w:space="0"/>
            </w:tcBorders>
            <w:vAlign w:val="bottom"/>
          </w:tcPr>
          <w:p w14:paraId="076CCCD0">
            <w:pPr>
              <w:spacing w:line="0" w:lineRule="atLeast"/>
              <w:rPr>
                <w:rFonts w:hint="eastAsia"/>
                <w:sz w:val="11"/>
              </w:rPr>
            </w:pPr>
          </w:p>
        </w:tc>
      </w:tr>
      <w:tr w14:paraId="5E881786">
        <w:tblPrEx>
          <w:tblCellMar>
            <w:top w:w="0" w:type="dxa"/>
            <w:left w:w="0" w:type="dxa"/>
            <w:bottom w:w="0" w:type="dxa"/>
            <w:right w:w="0" w:type="dxa"/>
          </w:tblCellMar>
        </w:tblPrEx>
        <w:trPr>
          <w:trHeight w:val="458" w:hRule="atLeast"/>
        </w:trPr>
        <w:tc>
          <w:tcPr>
            <w:tcW w:w="580" w:type="dxa"/>
            <w:tcBorders>
              <w:top w:val="nil"/>
              <w:left w:val="single" w:color="000000" w:sz="8" w:space="0"/>
              <w:bottom w:val="single" w:color="000000" w:sz="8" w:space="0"/>
              <w:right w:val="single" w:color="000000" w:sz="8" w:space="0"/>
            </w:tcBorders>
            <w:vAlign w:val="bottom"/>
          </w:tcPr>
          <w:p w14:paraId="5A794546">
            <w:pPr>
              <w:spacing w:line="0" w:lineRule="atLeast"/>
              <w:rPr>
                <w:rFonts w:hint="eastAsia"/>
                <w:sz w:val="24"/>
              </w:rPr>
            </w:pPr>
          </w:p>
        </w:tc>
        <w:tc>
          <w:tcPr>
            <w:tcW w:w="1680" w:type="dxa"/>
            <w:tcBorders>
              <w:top w:val="nil"/>
              <w:left w:val="nil"/>
              <w:bottom w:val="single" w:color="000000" w:sz="8" w:space="0"/>
              <w:right w:val="single" w:color="000000" w:sz="8" w:space="0"/>
            </w:tcBorders>
            <w:vAlign w:val="bottom"/>
          </w:tcPr>
          <w:p w14:paraId="79637CF2">
            <w:pPr>
              <w:spacing w:line="0" w:lineRule="atLeast"/>
              <w:rPr>
                <w:rFonts w:hint="eastAsia"/>
                <w:sz w:val="24"/>
              </w:rPr>
            </w:pPr>
          </w:p>
        </w:tc>
        <w:tc>
          <w:tcPr>
            <w:tcW w:w="2500" w:type="dxa"/>
            <w:tcBorders>
              <w:top w:val="nil"/>
              <w:left w:val="nil"/>
              <w:bottom w:val="single" w:color="000000" w:sz="8" w:space="0"/>
              <w:right w:val="single" w:color="000000" w:sz="8" w:space="0"/>
            </w:tcBorders>
            <w:vAlign w:val="bottom"/>
          </w:tcPr>
          <w:p w14:paraId="78BD4D0B">
            <w:pPr>
              <w:spacing w:line="0" w:lineRule="atLeast"/>
              <w:rPr>
                <w:rFonts w:hint="eastAsia"/>
                <w:sz w:val="24"/>
              </w:rPr>
            </w:pPr>
          </w:p>
        </w:tc>
        <w:tc>
          <w:tcPr>
            <w:tcW w:w="3000" w:type="dxa"/>
            <w:tcBorders>
              <w:top w:val="nil"/>
              <w:left w:val="nil"/>
              <w:bottom w:val="single" w:color="000000" w:sz="8" w:space="0"/>
              <w:right w:val="single" w:color="000000" w:sz="8" w:space="0"/>
            </w:tcBorders>
            <w:vAlign w:val="bottom"/>
          </w:tcPr>
          <w:p w14:paraId="11418607">
            <w:pPr>
              <w:spacing w:line="0" w:lineRule="atLeast"/>
              <w:rPr>
                <w:rFonts w:hint="eastAsia"/>
                <w:sz w:val="24"/>
              </w:rPr>
            </w:pPr>
          </w:p>
        </w:tc>
        <w:tc>
          <w:tcPr>
            <w:tcW w:w="1200" w:type="dxa"/>
            <w:tcBorders>
              <w:top w:val="nil"/>
              <w:left w:val="nil"/>
              <w:bottom w:val="single" w:color="000000" w:sz="8" w:space="0"/>
              <w:right w:val="single" w:color="000000" w:sz="8" w:space="0"/>
            </w:tcBorders>
            <w:vAlign w:val="bottom"/>
          </w:tcPr>
          <w:p w14:paraId="19BF64BB">
            <w:pPr>
              <w:spacing w:line="0" w:lineRule="atLeast"/>
              <w:rPr>
                <w:rFonts w:hint="eastAsia"/>
                <w:sz w:val="24"/>
              </w:rPr>
            </w:pPr>
          </w:p>
        </w:tc>
      </w:tr>
      <w:tr w14:paraId="7D7FFC59">
        <w:tblPrEx>
          <w:tblCellMar>
            <w:top w:w="0" w:type="dxa"/>
            <w:left w:w="0" w:type="dxa"/>
            <w:bottom w:w="0" w:type="dxa"/>
            <w:right w:w="0" w:type="dxa"/>
          </w:tblCellMar>
        </w:tblPrEx>
        <w:trPr>
          <w:trHeight w:val="458" w:hRule="atLeast"/>
        </w:trPr>
        <w:tc>
          <w:tcPr>
            <w:tcW w:w="580" w:type="dxa"/>
            <w:tcBorders>
              <w:top w:val="nil"/>
              <w:left w:val="single" w:color="000000" w:sz="8" w:space="0"/>
              <w:bottom w:val="single" w:color="000000" w:sz="8" w:space="0"/>
              <w:right w:val="single" w:color="000000" w:sz="8" w:space="0"/>
            </w:tcBorders>
            <w:vAlign w:val="bottom"/>
          </w:tcPr>
          <w:p w14:paraId="25FB555C">
            <w:pPr>
              <w:spacing w:line="0" w:lineRule="atLeast"/>
              <w:rPr>
                <w:rFonts w:hint="eastAsia"/>
                <w:sz w:val="24"/>
              </w:rPr>
            </w:pPr>
          </w:p>
        </w:tc>
        <w:tc>
          <w:tcPr>
            <w:tcW w:w="1680" w:type="dxa"/>
            <w:tcBorders>
              <w:top w:val="nil"/>
              <w:left w:val="nil"/>
              <w:bottom w:val="single" w:color="000000" w:sz="8" w:space="0"/>
              <w:right w:val="single" w:color="000000" w:sz="8" w:space="0"/>
            </w:tcBorders>
            <w:vAlign w:val="bottom"/>
          </w:tcPr>
          <w:p w14:paraId="3606708E">
            <w:pPr>
              <w:spacing w:line="0" w:lineRule="atLeast"/>
              <w:rPr>
                <w:rFonts w:hint="eastAsia"/>
                <w:sz w:val="24"/>
              </w:rPr>
            </w:pPr>
          </w:p>
        </w:tc>
        <w:tc>
          <w:tcPr>
            <w:tcW w:w="2500" w:type="dxa"/>
            <w:tcBorders>
              <w:top w:val="nil"/>
              <w:left w:val="nil"/>
              <w:bottom w:val="single" w:color="000000" w:sz="8" w:space="0"/>
              <w:right w:val="single" w:color="000000" w:sz="8" w:space="0"/>
            </w:tcBorders>
            <w:vAlign w:val="bottom"/>
          </w:tcPr>
          <w:p w14:paraId="3018D207">
            <w:pPr>
              <w:spacing w:line="0" w:lineRule="atLeast"/>
              <w:rPr>
                <w:rFonts w:hint="eastAsia"/>
                <w:sz w:val="24"/>
              </w:rPr>
            </w:pPr>
          </w:p>
        </w:tc>
        <w:tc>
          <w:tcPr>
            <w:tcW w:w="3000" w:type="dxa"/>
            <w:tcBorders>
              <w:top w:val="nil"/>
              <w:left w:val="nil"/>
              <w:bottom w:val="single" w:color="000000" w:sz="8" w:space="0"/>
              <w:right w:val="single" w:color="000000" w:sz="8" w:space="0"/>
            </w:tcBorders>
            <w:vAlign w:val="bottom"/>
          </w:tcPr>
          <w:p w14:paraId="433E133C">
            <w:pPr>
              <w:spacing w:line="0" w:lineRule="atLeast"/>
              <w:rPr>
                <w:rFonts w:hint="eastAsia"/>
                <w:sz w:val="24"/>
              </w:rPr>
            </w:pPr>
          </w:p>
        </w:tc>
        <w:tc>
          <w:tcPr>
            <w:tcW w:w="1200" w:type="dxa"/>
            <w:tcBorders>
              <w:top w:val="nil"/>
              <w:left w:val="nil"/>
              <w:bottom w:val="single" w:color="000000" w:sz="8" w:space="0"/>
              <w:right w:val="single" w:color="000000" w:sz="8" w:space="0"/>
            </w:tcBorders>
            <w:vAlign w:val="bottom"/>
          </w:tcPr>
          <w:p w14:paraId="3F74C395">
            <w:pPr>
              <w:spacing w:line="0" w:lineRule="atLeast"/>
              <w:rPr>
                <w:rFonts w:hint="eastAsia"/>
                <w:sz w:val="24"/>
              </w:rPr>
            </w:pPr>
          </w:p>
        </w:tc>
      </w:tr>
      <w:tr w14:paraId="62838A12">
        <w:tblPrEx>
          <w:tblCellMar>
            <w:top w:w="0" w:type="dxa"/>
            <w:left w:w="0" w:type="dxa"/>
            <w:bottom w:w="0" w:type="dxa"/>
            <w:right w:w="0" w:type="dxa"/>
          </w:tblCellMar>
        </w:tblPrEx>
        <w:trPr>
          <w:trHeight w:val="458" w:hRule="atLeast"/>
        </w:trPr>
        <w:tc>
          <w:tcPr>
            <w:tcW w:w="580" w:type="dxa"/>
            <w:tcBorders>
              <w:top w:val="nil"/>
              <w:left w:val="single" w:color="000000" w:sz="8" w:space="0"/>
              <w:bottom w:val="single" w:color="000000" w:sz="8" w:space="0"/>
              <w:right w:val="single" w:color="000000" w:sz="8" w:space="0"/>
            </w:tcBorders>
            <w:vAlign w:val="bottom"/>
          </w:tcPr>
          <w:p w14:paraId="3200DEA4">
            <w:pPr>
              <w:spacing w:line="0" w:lineRule="atLeast"/>
              <w:rPr>
                <w:rFonts w:hint="eastAsia"/>
                <w:sz w:val="24"/>
              </w:rPr>
            </w:pPr>
          </w:p>
        </w:tc>
        <w:tc>
          <w:tcPr>
            <w:tcW w:w="1680" w:type="dxa"/>
            <w:tcBorders>
              <w:top w:val="nil"/>
              <w:left w:val="nil"/>
              <w:bottom w:val="single" w:color="000000" w:sz="8" w:space="0"/>
              <w:right w:val="single" w:color="000000" w:sz="8" w:space="0"/>
            </w:tcBorders>
            <w:vAlign w:val="bottom"/>
          </w:tcPr>
          <w:p w14:paraId="6669FA3D">
            <w:pPr>
              <w:spacing w:line="0" w:lineRule="atLeast"/>
              <w:rPr>
                <w:rFonts w:hint="eastAsia"/>
                <w:sz w:val="24"/>
              </w:rPr>
            </w:pPr>
          </w:p>
        </w:tc>
        <w:tc>
          <w:tcPr>
            <w:tcW w:w="2500" w:type="dxa"/>
            <w:tcBorders>
              <w:top w:val="nil"/>
              <w:left w:val="nil"/>
              <w:bottom w:val="single" w:color="000000" w:sz="8" w:space="0"/>
              <w:right w:val="single" w:color="000000" w:sz="8" w:space="0"/>
            </w:tcBorders>
            <w:vAlign w:val="bottom"/>
          </w:tcPr>
          <w:p w14:paraId="0AB1ED00">
            <w:pPr>
              <w:spacing w:line="0" w:lineRule="atLeast"/>
              <w:rPr>
                <w:rFonts w:hint="eastAsia"/>
                <w:sz w:val="24"/>
              </w:rPr>
            </w:pPr>
          </w:p>
        </w:tc>
        <w:tc>
          <w:tcPr>
            <w:tcW w:w="3000" w:type="dxa"/>
            <w:tcBorders>
              <w:top w:val="nil"/>
              <w:left w:val="nil"/>
              <w:bottom w:val="single" w:color="000000" w:sz="8" w:space="0"/>
              <w:right w:val="single" w:color="000000" w:sz="8" w:space="0"/>
            </w:tcBorders>
            <w:vAlign w:val="bottom"/>
          </w:tcPr>
          <w:p w14:paraId="66DDCF9F">
            <w:pPr>
              <w:spacing w:line="0" w:lineRule="atLeast"/>
              <w:rPr>
                <w:rFonts w:hint="eastAsia"/>
                <w:sz w:val="24"/>
              </w:rPr>
            </w:pPr>
          </w:p>
        </w:tc>
        <w:tc>
          <w:tcPr>
            <w:tcW w:w="1200" w:type="dxa"/>
            <w:tcBorders>
              <w:top w:val="nil"/>
              <w:left w:val="nil"/>
              <w:bottom w:val="single" w:color="000000" w:sz="8" w:space="0"/>
              <w:right w:val="single" w:color="000000" w:sz="8" w:space="0"/>
            </w:tcBorders>
            <w:vAlign w:val="bottom"/>
          </w:tcPr>
          <w:p w14:paraId="6672F08F">
            <w:pPr>
              <w:spacing w:line="0" w:lineRule="atLeast"/>
              <w:rPr>
                <w:rFonts w:hint="eastAsia"/>
                <w:sz w:val="24"/>
              </w:rPr>
            </w:pPr>
          </w:p>
        </w:tc>
      </w:tr>
    </w:tbl>
    <w:p w14:paraId="6B54B27F">
      <w:pPr>
        <w:spacing w:line="240" w:lineRule="exact"/>
        <w:ind w:left="220" w:firstLine="420"/>
        <w:rPr>
          <w:rFonts w:hint="eastAsia"/>
          <w:sz w:val="21"/>
        </w:rPr>
      </w:pPr>
      <w:r>
        <w:rPr>
          <w:sz w:val="21"/>
        </w:rPr>
        <w:t>说明：如果行数不够，请自行增加。</w:t>
      </w:r>
    </w:p>
    <w:p w14:paraId="2B50A9CC">
      <w:pPr>
        <w:spacing w:line="200" w:lineRule="exact"/>
        <w:ind w:firstLine="440"/>
        <w:rPr>
          <w:rFonts w:hint="eastAsia"/>
        </w:rPr>
      </w:pPr>
    </w:p>
    <w:p w14:paraId="508ED418">
      <w:pPr>
        <w:spacing w:line="233" w:lineRule="exact"/>
        <w:ind w:firstLine="440"/>
        <w:rPr>
          <w:rFonts w:hint="eastAsia"/>
        </w:rPr>
      </w:pPr>
    </w:p>
    <w:p w14:paraId="126B8685">
      <w:pPr>
        <w:tabs>
          <w:tab w:val="left" w:pos="3465"/>
        </w:tabs>
        <w:spacing w:line="240" w:lineRule="exact"/>
        <w:ind w:left="220" w:firstLine="420"/>
        <w:rPr>
          <w:rFonts w:hint="eastAsia"/>
          <w:sz w:val="21"/>
        </w:rPr>
      </w:pPr>
      <w:r>
        <w:rPr>
          <w:sz w:val="21"/>
        </w:rPr>
        <w:t>投标单位（盖章）：</w:t>
      </w:r>
      <w:r>
        <w:rPr>
          <w:rFonts w:hint="eastAsia"/>
          <w:sz w:val="21"/>
        </w:rPr>
        <w:tab/>
      </w:r>
    </w:p>
    <w:p w14:paraId="42146213">
      <w:pPr>
        <w:tabs>
          <w:tab w:val="left" w:pos="3465"/>
        </w:tabs>
        <w:spacing w:line="240" w:lineRule="exact"/>
        <w:ind w:left="220" w:firstLine="420"/>
        <w:rPr>
          <w:rFonts w:hint="eastAsia"/>
          <w:sz w:val="21"/>
        </w:rPr>
      </w:pPr>
      <w:r>
        <w:rPr>
          <w:sz w:val="21"/>
        </w:rPr>
        <w:t>授权代表（签字）：</w:t>
      </w:r>
    </w:p>
    <w:p w14:paraId="230350DD">
      <w:pPr>
        <w:spacing w:line="240" w:lineRule="exact"/>
        <w:ind w:left="220" w:firstLine="420"/>
        <w:rPr>
          <w:rFonts w:hint="eastAsia"/>
          <w:sz w:val="21"/>
        </w:rPr>
      </w:pPr>
      <w:r>
        <w:rPr>
          <w:rFonts w:hint="eastAsia"/>
          <w:sz w:val="21"/>
        </w:rPr>
        <w:t>年  月  日</w:t>
      </w:r>
    </w:p>
    <w:p w14:paraId="5141FF95">
      <w:pPr>
        <w:spacing w:line="20" w:lineRule="exact"/>
        <w:ind w:firstLine="420"/>
        <w:rPr>
          <w:rFonts w:hint="eastAsia"/>
        </w:rPr>
      </w:pPr>
    </w:p>
    <w:p w14:paraId="6BF6D40A">
      <w:pPr>
        <w:widowControl/>
        <w:ind w:firstLine="641"/>
        <w:rPr>
          <w:rFonts w:hint="eastAsia" w:cs="Microsoft JhengHei"/>
          <w:b/>
          <w:bCs/>
          <w:sz w:val="32"/>
          <w:szCs w:val="21"/>
        </w:rPr>
      </w:pPr>
      <w:bookmarkStart w:id="36" w:name="_Toc7033"/>
    </w:p>
    <w:p w14:paraId="77316676">
      <w:pPr>
        <w:spacing w:line="366" w:lineRule="exact"/>
        <w:ind w:left="160" w:firstLine="643"/>
        <w:outlineLvl w:val="0"/>
        <w:rPr>
          <w:rFonts w:hint="eastAsia"/>
          <w:b/>
          <w:sz w:val="32"/>
        </w:rPr>
      </w:pPr>
      <w:bookmarkStart w:id="37" w:name="_Toc16140"/>
      <w:bookmarkStart w:id="38" w:name="_Toc1477"/>
    </w:p>
    <w:p w14:paraId="3D34AD2F">
      <w:pPr>
        <w:spacing w:line="366" w:lineRule="exact"/>
        <w:ind w:left="160" w:firstLine="643"/>
        <w:outlineLvl w:val="0"/>
        <w:rPr>
          <w:rFonts w:hint="eastAsia"/>
          <w:b/>
          <w:sz w:val="32"/>
        </w:rPr>
      </w:pPr>
    </w:p>
    <w:p w14:paraId="28E4C8B4">
      <w:pPr>
        <w:rPr>
          <w:rFonts w:hint="eastAsia"/>
          <w:b/>
          <w:sz w:val="32"/>
        </w:rPr>
      </w:pPr>
      <w:r>
        <w:rPr>
          <w:b/>
          <w:sz w:val="32"/>
        </w:rPr>
        <w:br w:type="page"/>
      </w:r>
    </w:p>
    <w:p w14:paraId="6BF4790E">
      <w:pPr>
        <w:spacing w:line="366" w:lineRule="exact"/>
        <w:ind w:left="160" w:firstLine="643"/>
        <w:outlineLvl w:val="0"/>
        <w:rPr>
          <w:rFonts w:hint="eastAsia"/>
          <w:b/>
          <w:sz w:val="32"/>
        </w:rPr>
      </w:pPr>
      <w:r>
        <w:rPr>
          <w:b/>
          <w:sz w:val="32"/>
        </w:rPr>
        <w:t>附件</w:t>
      </w:r>
      <w:r>
        <w:rPr>
          <w:rFonts w:hint="eastAsia"/>
          <w:b/>
          <w:sz w:val="32"/>
        </w:rPr>
        <w:t>七</w:t>
      </w:r>
      <w:r>
        <w:rPr>
          <w:b/>
          <w:sz w:val="32"/>
        </w:rPr>
        <w:t>、</w:t>
      </w:r>
      <w:bookmarkEnd w:id="37"/>
      <w:r>
        <w:rPr>
          <w:rFonts w:hint="eastAsia"/>
          <w:b/>
          <w:sz w:val="32"/>
        </w:rPr>
        <w:t>开标</w:t>
      </w:r>
      <w:r>
        <w:rPr>
          <w:b/>
          <w:sz w:val="32"/>
        </w:rPr>
        <w:t>一览表</w:t>
      </w:r>
    </w:p>
    <w:p w14:paraId="1CD4FBDC">
      <w:pPr>
        <w:spacing w:line="200" w:lineRule="exact"/>
        <w:ind w:firstLine="440"/>
        <w:rPr>
          <w:rFonts w:hint="eastAsia"/>
        </w:rPr>
      </w:pPr>
    </w:p>
    <w:p w14:paraId="31CEDE72">
      <w:pPr>
        <w:spacing w:line="295" w:lineRule="exact"/>
        <w:ind w:firstLine="440"/>
        <w:rPr>
          <w:rFonts w:hint="eastAsia"/>
        </w:rPr>
      </w:pPr>
    </w:p>
    <w:p w14:paraId="683885BE">
      <w:pPr>
        <w:spacing w:line="411" w:lineRule="exact"/>
        <w:ind w:right="206" w:firstLine="723"/>
        <w:jc w:val="center"/>
        <w:rPr>
          <w:rFonts w:hint="eastAsia"/>
          <w:b/>
          <w:sz w:val="36"/>
        </w:rPr>
      </w:pPr>
      <w:r>
        <w:rPr>
          <w:b/>
          <w:sz w:val="36"/>
        </w:rPr>
        <w:t>开标一览表</w:t>
      </w:r>
    </w:p>
    <w:p w14:paraId="5B6FAB0E">
      <w:pPr>
        <w:ind w:firstLine="480"/>
        <w:rPr>
          <w:rFonts w:hint="eastAsia"/>
          <w:sz w:val="24"/>
          <w:szCs w:val="24"/>
        </w:rPr>
      </w:pPr>
      <w:r>
        <w:rPr>
          <w:rFonts w:hint="eastAsia"/>
          <w:sz w:val="24"/>
          <w:szCs w:val="24"/>
        </w:rPr>
        <w:t>投标人名称（加盖CA电子签章）：</w:t>
      </w:r>
    </w:p>
    <w:p w14:paraId="66021A8A">
      <w:pPr>
        <w:ind w:firstLine="480"/>
        <w:rPr>
          <w:rFonts w:hint="eastAsia"/>
          <w:sz w:val="24"/>
          <w:szCs w:val="24"/>
        </w:rPr>
      </w:pPr>
      <w:r>
        <w:rPr>
          <w:rFonts w:hint="eastAsia"/>
          <w:sz w:val="24"/>
          <w:szCs w:val="24"/>
        </w:rPr>
        <w:t>项目名称：</w:t>
      </w:r>
    </w:p>
    <w:p w14:paraId="79C113E5">
      <w:pPr>
        <w:ind w:firstLine="480"/>
        <w:rPr>
          <w:rFonts w:hint="eastAsia"/>
          <w:sz w:val="24"/>
          <w:szCs w:val="24"/>
        </w:rPr>
      </w:pPr>
      <w:r>
        <w:rPr>
          <w:rFonts w:hint="eastAsia"/>
          <w:sz w:val="24"/>
          <w:szCs w:val="24"/>
        </w:rPr>
        <w:t xml:space="preserve">招标编号：                                  </w:t>
      </w:r>
    </w:p>
    <w:tbl>
      <w:tblPr>
        <w:tblStyle w:val="30"/>
        <w:tblW w:w="0" w:type="auto"/>
        <w:tblInd w:w="4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50"/>
      </w:tblGrid>
      <w:tr w14:paraId="4FD7C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050" w:type="dxa"/>
            <w:noWrap/>
            <w:vAlign w:val="center"/>
          </w:tcPr>
          <w:p w14:paraId="7F252A61">
            <w:pPr>
              <w:rPr>
                <w:rFonts w:hint="eastAsia"/>
                <w:sz w:val="24"/>
                <w:szCs w:val="24"/>
              </w:rPr>
            </w:pPr>
            <w:r>
              <w:rPr>
                <w:rFonts w:hint="eastAsia"/>
                <w:sz w:val="24"/>
                <w:szCs w:val="24"/>
              </w:rPr>
              <w:t>投标总报价</w:t>
            </w:r>
          </w:p>
        </w:tc>
      </w:tr>
      <w:tr w14:paraId="34798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050" w:type="dxa"/>
            <w:noWrap/>
            <w:vAlign w:val="center"/>
          </w:tcPr>
          <w:p w14:paraId="239C0BB3">
            <w:pPr>
              <w:pStyle w:val="322"/>
              <w:spacing w:before="0" w:after="0" w:line="500" w:lineRule="exact"/>
              <w:ind w:firstLine="0"/>
              <w:rPr>
                <w:rFonts w:hint="eastAsia" w:ascii="宋体" w:hAnsi="宋体"/>
                <w:szCs w:val="21"/>
              </w:rPr>
            </w:pPr>
            <w:r>
              <w:rPr>
                <w:rFonts w:hint="eastAsia" w:ascii="宋体" w:hAnsi="宋体"/>
              </w:rPr>
              <w:t>小写：                             （人民币：元）</w:t>
            </w:r>
          </w:p>
        </w:tc>
      </w:tr>
    </w:tbl>
    <w:p w14:paraId="3551140B">
      <w:pPr>
        <w:rPr>
          <w:rFonts w:hint="eastAsia"/>
          <w:sz w:val="24"/>
          <w:szCs w:val="24"/>
        </w:rPr>
      </w:pPr>
    </w:p>
    <w:p w14:paraId="027AC736">
      <w:pPr>
        <w:ind w:firstLine="480"/>
        <w:jc w:val="right"/>
        <w:rPr>
          <w:rFonts w:hint="eastAsia" w:cs="仿宋"/>
          <w:sz w:val="24"/>
          <w:szCs w:val="24"/>
          <w:u w:val="single"/>
        </w:rPr>
      </w:pPr>
      <w:r>
        <w:rPr>
          <w:rFonts w:hint="eastAsia"/>
          <w:sz w:val="24"/>
          <w:szCs w:val="24"/>
        </w:rPr>
        <w:t xml:space="preserve">                                             </w:t>
      </w:r>
      <w:r>
        <w:rPr>
          <w:rFonts w:hint="eastAsia" w:cs="仿宋"/>
          <w:sz w:val="24"/>
          <w:szCs w:val="24"/>
        </w:rPr>
        <w:t>投标单位（盖章）：</w:t>
      </w:r>
    </w:p>
    <w:p w14:paraId="3B391498">
      <w:pPr>
        <w:spacing w:line="360" w:lineRule="auto"/>
        <w:ind w:left="159" w:firstLine="480"/>
        <w:jc w:val="right"/>
        <w:rPr>
          <w:rFonts w:hint="eastAsia" w:cs="仿宋"/>
          <w:sz w:val="24"/>
          <w:szCs w:val="24"/>
        </w:rPr>
      </w:pPr>
      <w:r>
        <w:rPr>
          <w:rFonts w:hint="eastAsia" w:cs="仿宋"/>
          <w:sz w:val="24"/>
          <w:szCs w:val="24"/>
        </w:rPr>
        <w:t>授权代表（签字）：</w:t>
      </w:r>
    </w:p>
    <w:p w14:paraId="17D7EAFB">
      <w:pPr>
        <w:spacing w:line="360" w:lineRule="auto"/>
        <w:ind w:left="160" w:firstLine="480"/>
        <w:jc w:val="right"/>
        <w:rPr>
          <w:rFonts w:hint="eastAsia" w:cs="仿宋"/>
          <w:sz w:val="24"/>
          <w:szCs w:val="24"/>
        </w:rPr>
      </w:pPr>
      <w:r>
        <w:rPr>
          <w:rFonts w:hint="eastAsia" w:cs="仿宋"/>
          <w:sz w:val="24"/>
          <w:szCs w:val="24"/>
        </w:rPr>
        <w:t>年  月  日</w:t>
      </w:r>
    </w:p>
    <w:p w14:paraId="515E6EE8">
      <w:pPr>
        <w:pStyle w:val="77"/>
        <w:ind w:firstLine="723"/>
        <w:rPr>
          <w:rFonts w:hint="eastAsia"/>
          <w:b/>
          <w:sz w:val="36"/>
        </w:rPr>
      </w:pPr>
    </w:p>
    <w:p w14:paraId="2ED19E50">
      <w:pPr>
        <w:spacing w:line="360" w:lineRule="auto"/>
        <w:ind w:left="160" w:firstLine="480"/>
        <w:rPr>
          <w:rFonts w:hint="eastAsia" w:cs="仿宋"/>
          <w:sz w:val="24"/>
          <w:szCs w:val="24"/>
        </w:rPr>
      </w:pPr>
    </w:p>
    <w:p w14:paraId="3AB32959">
      <w:pPr>
        <w:spacing w:line="366" w:lineRule="exact"/>
        <w:ind w:left="160" w:firstLine="643"/>
        <w:outlineLvl w:val="0"/>
        <w:rPr>
          <w:rFonts w:hint="eastAsia"/>
        </w:rPr>
      </w:pPr>
      <w:r>
        <w:rPr/>
        <w:br w:type="page" w:clear="all"/>
      </w:r>
      <w:bookmarkStart w:id="39" w:name="page43"/>
      <w:bookmarkEnd w:id="39"/>
    </w:p>
    <w:p w14:paraId="0645FD59">
      <w:pPr>
        <w:spacing w:line="366" w:lineRule="exact"/>
        <w:ind w:left="160" w:firstLine="643"/>
        <w:outlineLvl w:val="0"/>
        <w:rPr>
          <w:rFonts w:hint="eastAsia"/>
          <w:b/>
          <w:sz w:val="32"/>
        </w:rPr>
      </w:pPr>
      <w:r>
        <w:rPr>
          <w:rFonts w:hint="eastAsia"/>
          <w:b/>
          <w:sz w:val="32"/>
        </w:rPr>
        <w:t>附件八、投标分项报价表</w:t>
      </w:r>
    </w:p>
    <w:p w14:paraId="4614F3C8">
      <w:pPr>
        <w:pStyle w:val="158"/>
        <w:rPr>
          <w:rFonts w:hint="eastAsia"/>
        </w:rPr>
      </w:pPr>
    </w:p>
    <w:p w14:paraId="2CD91F31">
      <w:pPr>
        <w:rPr>
          <w:rFonts w:hint="eastAsia"/>
          <w:sz w:val="24"/>
          <w:szCs w:val="24"/>
        </w:rPr>
      </w:pPr>
    </w:p>
    <w:p w14:paraId="208E64FB">
      <w:pPr>
        <w:jc w:val="center"/>
        <w:rPr>
          <w:rFonts w:hint="eastAsia"/>
          <w:sz w:val="24"/>
          <w:szCs w:val="24"/>
        </w:rPr>
      </w:pPr>
      <w:r>
        <w:rPr>
          <w:rFonts w:hint="eastAsia"/>
          <w:b/>
          <w:sz w:val="32"/>
        </w:rPr>
        <w:t>（</w:t>
      </w:r>
      <w:r>
        <w:rPr>
          <w:rFonts w:hint="eastAsia"/>
          <w:b/>
          <w:sz w:val="32"/>
          <w:lang w:val="en-US"/>
        </w:rPr>
        <w:t>如有，格式自拟</w:t>
      </w:r>
      <w:r>
        <w:rPr>
          <w:rFonts w:hint="eastAsia"/>
          <w:b/>
          <w:sz w:val="32"/>
        </w:rPr>
        <w:t>）</w:t>
      </w:r>
    </w:p>
    <w:p w14:paraId="11C4C448">
      <w:pPr>
        <w:spacing w:line="366" w:lineRule="exact"/>
        <w:ind w:left="160" w:firstLine="643"/>
        <w:outlineLvl w:val="0"/>
        <w:rPr>
          <w:rFonts w:hint="eastAsia"/>
          <w:b/>
          <w:sz w:val="32"/>
        </w:rPr>
      </w:pPr>
    </w:p>
    <w:p w14:paraId="44AAC27E">
      <w:pPr>
        <w:rPr>
          <w:rFonts w:hint="eastAsia"/>
          <w:b/>
          <w:sz w:val="32"/>
        </w:rPr>
      </w:pPr>
      <w:r>
        <w:rPr>
          <w:b/>
          <w:sz w:val="32"/>
        </w:rPr>
        <w:br w:type="page"/>
      </w:r>
    </w:p>
    <w:p w14:paraId="65F4286C">
      <w:pPr>
        <w:spacing w:line="366" w:lineRule="exact"/>
        <w:ind w:left="160" w:firstLine="643"/>
        <w:outlineLvl w:val="0"/>
        <w:rPr>
          <w:rFonts w:hint="eastAsia"/>
          <w:b/>
          <w:sz w:val="32"/>
        </w:rPr>
      </w:pPr>
      <w:r>
        <w:rPr>
          <w:b/>
          <w:sz w:val="32"/>
        </w:rPr>
        <w:t>附件</w:t>
      </w:r>
      <w:r>
        <w:rPr>
          <w:rFonts w:hint="eastAsia"/>
          <w:b/>
          <w:sz w:val="32"/>
        </w:rPr>
        <w:t>九</w:t>
      </w:r>
      <w:r>
        <w:rPr>
          <w:b/>
          <w:sz w:val="32"/>
        </w:rPr>
        <w:t>、</w:t>
      </w:r>
      <w:bookmarkEnd w:id="38"/>
      <w:r>
        <w:rPr>
          <w:rFonts w:hint="eastAsia"/>
          <w:b/>
          <w:sz w:val="32"/>
        </w:rPr>
        <w:t>参与本项目服务人员一览表</w:t>
      </w:r>
    </w:p>
    <w:p w14:paraId="62BFB077">
      <w:pPr>
        <w:widowControl/>
        <w:shd w:val="clear" w:color="auto" w:fill="FFFFFF"/>
        <w:spacing w:line="360" w:lineRule="auto"/>
        <w:ind w:left="420" w:firstLine="643"/>
        <w:jc w:val="center"/>
        <w:rPr>
          <w:rFonts w:hint="eastAsia"/>
          <w:b/>
          <w:sz w:val="32"/>
        </w:rPr>
      </w:pPr>
    </w:p>
    <w:p w14:paraId="6EE1C162">
      <w:pPr>
        <w:widowControl/>
        <w:shd w:val="clear" w:color="auto" w:fill="FFFFFF"/>
        <w:spacing w:line="360" w:lineRule="auto"/>
        <w:ind w:left="420" w:firstLine="643"/>
        <w:jc w:val="center"/>
        <w:rPr>
          <w:rFonts w:hint="eastAsia"/>
          <w:b/>
          <w:sz w:val="32"/>
        </w:rPr>
      </w:pPr>
      <w:r>
        <w:rPr>
          <w:rFonts w:hint="eastAsia"/>
          <w:b/>
          <w:sz w:val="32"/>
        </w:rPr>
        <w:t>参与本项目服务人员一览表</w:t>
      </w:r>
    </w:p>
    <w:p w14:paraId="65C4CBFA">
      <w:pPr>
        <w:widowControl/>
        <w:ind w:firstLine="482"/>
        <w:jc w:val="center"/>
        <w:rPr>
          <w:rFonts w:hint="eastAsia" w:cs="仿宋"/>
          <w:b/>
          <w:bCs/>
          <w:sz w:val="24"/>
          <w:szCs w:val="24"/>
        </w:rPr>
      </w:pPr>
    </w:p>
    <w:p w14:paraId="49D22DEE">
      <w:pPr>
        <w:widowControl/>
        <w:ind w:firstLine="480"/>
        <w:rPr>
          <w:rFonts w:hint="eastAsia" w:cs="仿宋"/>
          <w:sz w:val="24"/>
          <w:szCs w:val="24"/>
        </w:rPr>
      </w:pPr>
      <w:r>
        <w:rPr>
          <w:rFonts w:hint="eastAsia" w:cs="仿宋"/>
          <w:sz w:val="24"/>
          <w:szCs w:val="24"/>
        </w:rPr>
        <w:t>项目名称：</w:t>
      </w:r>
      <w:r>
        <w:rPr>
          <w:rFonts w:hint="eastAsia" w:cs="仿宋"/>
          <w:sz w:val="24"/>
          <w:szCs w:val="24"/>
          <w:lang w:val="en-US"/>
        </w:rPr>
        <w:t xml:space="preserve">                            </w:t>
      </w:r>
      <w:r>
        <w:rPr>
          <w:rFonts w:hint="eastAsia" w:cs="仿宋"/>
          <w:sz w:val="24"/>
          <w:szCs w:val="24"/>
        </w:rPr>
        <w:t>项目编号：</w:t>
      </w:r>
    </w:p>
    <w:tbl>
      <w:tblPr>
        <w:tblStyle w:val="30"/>
        <w:tblW w:w="9920"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gridCol w:w="456"/>
      </w:tblGrid>
      <w:tr w14:paraId="1A4ED8A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1F38E3D2">
            <w:pPr>
              <w:widowControl/>
              <w:jc w:val="center"/>
              <w:rPr>
                <w:rFonts w:hint="eastAsia" w:cs="仿宋"/>
                <w:b/>
                <w:bCs/>
                <w:sz w:val="24"/>
                <w:szCs w:val="24"/>
              </w:rPr>
            </w:pPr>
            <w:r>
              <w:rPr>
                <w:rFonts w:hint="eastAsia" w:cs="仿宋"/>
                <w:b/>
                <w:bCs/>
                <w:sz w:val="24"/>
                <w:szCs w:val="24"/>
              </w:rPr>
              <w:t>序号</w:t>
            </w:r>
          </w:p>
        </w:tc>
        <w:tc>
          <w:tcPr>
            <w:tcW w:w="896" w:type="dxa"/>
            <w:tcBorders>
              <w:top w:val="single" w:color="000000" w:sz="4" w:space="0"/>
              <w:left w:val="nil"/>
              <w:bottom w:val="single" w:color="000000" w:sz="4" w:space="0"/>
              <w:right w:val="single" w:color="000000" w:sz="4" w:space="0"/>
            </w:tcBorders>
            <w:vAlign w:val="center"/>
          </w:tcPr>
          <w:p w14:paraId="6488B964">
            <w:pPr>
              <w:widowControl/>
              <w:jc w:val="center"/>
              <w:rPr>
                <w:rFonts w:hint="eastAsia" w:cs="仿宋"/>
                <w:b/>
                <w:bCs/>
                <w:sz w:val="24"/>
                <w:szCs w:val="24"/>
              </w:rPr>
            </w:pPr>
            <w:r>
              <w:rPr>
                <w:rFonts w:hint="eastAsia" w:cs="仿宋"/>
                <w:b/>
                <w:bCs/>
                <w:sz w:val="24"/>
                <w:szCs w:val="24"/>
              </w:rPr>
              <w:t>姓名</w:t>
            </w:r>
          </w:p>
        </w:tc>
        <w:tc>
          <w:tcPr>
            <w:tcW w:w="663" w:type="dxa"/>
            <w:tcBorders>
              <w:top w:val="single" w:color="000000" w:sz="4" w:space="0"/>
              <w:left w:val="nil"/>
              <w:bottom w:val="single" w:color="000000" w:sz="4" w:space="0"/>
              <w:right w:val="single" w:color="000000" w:sz="4" w:space="0"/>
            </w:tcBorders>
            <w:vAlign w:val="center"/>
          </w:tcPr>
          <w:p w14:paraId="6C3D23D1">
            <w:pPr>
              <w:widowControl/>
              <w:jc w:val="center"/>
              <w:rPr>
                <w:rFonts w:hint="eastAsia" w:cs="仿宋"/>
                <w:b/>
                <w:bCs/>
                <w:sz w:val="24"/>
                <w:szCs w:val="24"/>
              </w:rPr>
            </w:pPr>
            <w:r>
              <w:rPr>
                <w:rFonts w:hint="eastAsia" w:cs="仿宋"/>
                <w:b/>
                <w:bCs/>
                <w:sz w:val="24"/>
                <w:szCs w:val="24"/>
              </w:rPr>
              <w:t>性别</w:t>
            </w:r>
          </w:p>
        </w:tc>
        <w:tc>
          <w:tcPr>
            <w:tcW w:w="709" w:type="dxa"/>
            <w:tcBorders>
              <w:top w:val="single" w:color="000000" w:sz="4" w:space="0"/>
              <w:left w:val="nil"/>
              <w:bottom w:val="single" w:color="000000" w:sz="4" w:space="0"/>
              <w:right w:val="single" w:color="000000" w:sz="4" w:space="0"/>
            </w:tcBorders>
            <w:vAlign w:val="center"/>
          </w:tcPr>
          <w:p w14:paraId="0093F7C0">
            <w:pPr>
              <w:widowControl/>
              <w:jc w:val="center"/>
              <w:rPr>
                <w:rFonts w:hint="eastAsia" w:cs="仿宋"/>
                <w:b/>
                <w:bCs/>
                <w:sz w:val="24"/>
                <w:szCs w:val="24"/>
              </w:rPr>
            </w:pPr>
            <w:r>
              <w:rPr>
                <w:rFonts w:hint="eastAsia" w:cs="仿宋"/>
                <w:b/>
                <w:bCs/>
                <w:sz w:val="24"/>
                <w:szCs w:val="24"/>
              </w:rPr>
              <w:t>年龄</w:t>
            </w:r>
          </w:p>
        </w:tc>
        <w:tc>
          <w:tcPr>
            <w:tcW w:w="1134" w:type="dxa"/>
            <w:tcBorders>
              <w:top w:val="single" w:color="000000" w:sz="4" w:space="0"/>
              <w:left w:val="nil"/>
              <w:bottom w:val="single" w:color="000000" w:sz="4" w:space="0"/>
              <w:right w:val="single" w:color="000000" w:sz="4" w:space="0"/>
            </w:tcBorders>
            <w:vAlign w:val="center"/>
          </w:tcPr>
          <w:p w14:paraId="479426BD">
            <w:pPr>
              <w:widowControl/>
              <w:jc w:val="center"/>
              <w:rPr>
                <w:rFonts w:hint="eastAsia" w:cs="仿宋"/>
                <w:b/>
                <w:bCs/>
                <w:sz w:val="24"/>
                <w:szCs w:val="24"/>
              </w:rPr>
            </w:pPr>
            <w:r>
              <w:rPr>
                <w:rFonts w:hint="eastAsia" w:cs="仿宋"/>
                <w:b/>
                <w:bCs/>
                <w:sz w:val="24"/>
                <w:szCs w:val="24"/>
              </w:rPr>
              <w:t>专业</w:t>
            </w:r>
          </w:p>
        </w:tc>
        <w:tc>
          <w:tcPr>
            <w:tcW w:w="931" w:type="dxa"/>
            <w:tcBorders>
              <w:top w:val="single" w:color="000000" w:sz="4" w:space="0"/>
              <w:left w:val="nil"/>
              <w:bottom w:val="single" w:color="000000" w:sz="4" w:space="0"/>
              <w:right w:val="single" w:color="000000" w:sz="4" w:space="0"/>
            </w:tcBorders>
            <w:vAlign w:val="center"/>
          </w:tcPr>
          <w:p w14:paraId="199EFE06">
            <w:pPr>
              <w:widowControl/>
              <w:jc w:val="center"/>
              <w:rPr>
                <w:rFonts w:hint="eastAsia" w:cs="仿宋"/>
                <w:b/>
                <w:bCs/>
                <w:sz w:val="24"/>
                <w:szCs w:val="24"/>
              </w:rPr>
            </w:pPr>
            <w:r>
              <w:rPr>
                <w:rFonts w:hint="eastAsia" w:cs="仿宋"/>
                <w:b/>
                <w:bCs/>
                <w:sz w:val="24"/>
                <w:szCs w:val="24"/>
              </w:rPr>
              <w:t>学历</w:t>
            </w:r>
          </w:p>
        </w:tc>
        <w:tc>
          <w:tcPr>
            <w:tcW w:w="1020" w:type="dxa"/>
            <w:tcBorders>
              <w:top w:val="single" w:color="000000" w:sz="4" w:space="0"/>
              <w:left w:val="nil"/>
              <w:bottom w:val="single" w:color="000000" w:sz="4" w:space="0"/>
              <w:right w:val="single" w:color="000000" w:sz="4" w:space="0"/>
            </w:tcBorders>
            <w:vAlign w:val="center"/>
          </w:tcPr>
          <w:p w14:paraId="0383F790">
            <w:pPr>
              <w:widowControl/>
              <w:jc w:val="center"/>
              <w:rPr>
                <w:rFonts w:hint="eastAsia" w:cs="仿宋"/>
                <w:b/>
                <w:bCs/>
                <w:sz w:val="24"/>
                <w:szCs w:val="24"/>
              </w:rPr>
            </w:pPr>
            <w:r>
              <w:rPr>
                <w:rFonts w:hint="eastAsia" w:cs="仿宋"/>
                <w:b/>
                <w:bCs/>
                <w:sz w:val="24"/>
                <w:szCs w:val="24"/>
              </w:rPr>
              <w:t>执业</w:t>
            </w:r>
          </w:p>
          <w:p w14:paraId="78BCF872">
            <w:pPr>
              <w:widowControl/>
              <w:jc w:val="center"/>
              <w:rPr>
                <w:rFonts w:hint="eastAsia" w:cs="仿宋"/>
                <w:b/>
                <w:bCs/>
                <w:sz w:val="24"/>
                <w:szCs w:val="24"/>
              </w:rPr>
            </w:pPr>
            <w:r>
              <w:rPr>
                <w:rFonts w:hint="eastAsia" w:cs="仿宋"/>
                <w:b/>
                <w:bCs/>
                <w:sz w:val="24"/>
                <w:szCs w:val="24"/>
              </w:rPr>
              <w:t>资格</w:t>
            </w:r>
          </w:p>
        </w:tc>
        <w:tc>
          <w:tcPr>
            <w:tcW w:w="994" w:type="dxa"/>
            <w:tcBorders>
              <w:top w:val="single" w:color="000000" w:sz="4" w:space="0"/>
              <w:left w:val="nil"/>
              <w:bottom w:val="single" w:color="000000" w:sz="4" w:space="0"/>
              <w:right w:val="single" w:color="000000" w:sz="4" w:space="0"/>
            </w:tcBorders>
            <w:vAlign w:val="center"/>
          </w:tcPr>
          <w:p w14:paraId="049422E8">
            <w:pPr>
              <w:widowControl/>
              <w:jc w:val="center"/>
              <w:rPr>
                <w:rFonts w:hint="eastAsia" w:cs="仿宋"/>
                <w:b/>
                <w:bCs/>
                <w:sz w:val="24"/>
                <w:szCs w:val="24"/>
              </w:rPr>
            </w:pPr>
            <w:r>
              <w:rPr>
                <w:rFonts w:hint="eastAsia" w:cs="仿宋"/>
                <w:b/>
                <w:bCs/>
                <w:sz w:val="24"/>
                <w:szCs w:val="24"/>
              </w:rPr>
              <w:t>证书号</w:t>
            </w:r>
          </w:p>
        </w:tc>
        <w:tc>
          <w:tcPr>
            <w:tcW w:w="882" w:type="dxa"/>
            <w:tcBorders>
              <w:top w:val="single" w:color="000000" w:sz="4" w:space="0"/>
              <w:left w:val="nil"/>
              <w:bottom w:val="single" w:color="000000" w:sz="4" w:space="0"/>
              <w:right w:val="single" w:color="000000" w:sz="4" w:space="0"/>
            </w:tcBorders>
            <w:vAlign w:val="center"/>
          </w:tcPr>
          <w:p w14:paraId="420BCA90">
            <w:pPr>
              <w:widowControl/>
              <w:jc w:val="center"/>
              <w:rPr>
                <w:rFonts w:hint="eastAsia" w:cs="仿宋"/>
                <w:b/>
                <w:bCs/>
                <w:sz w:val="24"/>
                <w:szCs w:val="24"/>
              </w:rPr>
            </w:pPr>
            <w:r>
              <w:rPr>
                <w:rFonts w:hint="eastAsia" w:cs="仿宋"/>
                <w:b/>
                <w:bCs/>
                <w:sz w:val="24"/>
                <w:szCs w:val="24"/>
              </w:rPr>
              <w:t>技术职称</w:t>
            </w:r>
          </w:p>
        </w:tc>
        <w:tc>
          <w:tcPr>
            <w:tcW w:w="850" w:type="dxa"/>
            <w:tcBorders>
              <w:top w:val="single" w:color="000000" w:sz="4" w:space="0"/>
              <w:left w:val="nil"/>
              <w:bottom w:val="single" w:color="000000" w:sz="4" w:space="0"/>
              <w:right w:val="single" w:color="000000" w:sz="4" w:space="0"/>
            </w:tcBorders>
            <w:vAlign w:val="center"/>
          </w:tcPr>
          <w:p w14:paraId="5966DD90">
            <w:pPr>
              <w:widowControl/>
              <w:jc w:val="center"/>
              <w:rPr>
                <w:rFonts w:hint="eastAsia" w:cs="仿宋"/>
                <w:b/>
                <w:bCs/>
                <w:sz w:val="24"/>
                <w:szCs w:val="24"/>
              </w:rPr>
            </w:pPr>
            <w:r>
              <w:rPr>
                <w:rFonts w:hint="eastAsia" w:cs="仿宋"/>
                <w:b/>
                <w:bCs/>
                <w:sz w:val="24"/>
                <w:szCs w:val="24"/>
              </w:rPr>
              <w:t>相关工作年限</w:t>
            </w:r>
          </w:p>
        </w:tc>
        <w:tc>
          <w:tcPr>
            <w:tcW w:w="851" w:type="dxa"/>
            <w:tcBorders>
              <w:top w:val="single" w:color="000000" w:sz="4" w:space="0"/>
              <w:left w:val="nil"/>
              <w:bottom w:val="single" w:color="000000" w:sz="4" w:space="0"/>
              <w:right w:val="single" w:color="000000" w:sz="4" w:space="0"/>
            </w:tcBorders>
            <w:vAlign w:val="center"/>
          </w:tcPr>
          <w:p w14:paraId="5A4EC2B0">
            <w:pPr>
              <w:widowControl/>
              <w:jc w:val="center"/>
              <w:rPr>
                <w:rFonts w:hint="eastAsia" w:cs="仿宋"/>
                <w:b/>
                <w:bCs/>
                <w:sz w:val="24"/>
                <w:szCs w:val="24"/>
              </w:rPr>
            </w:pPr>
            <w:r>
              <w:rPr>
                <w:rFonts w:hint="eastAsia" w:cs="仿宋"/>
                <w:b/>
                <w:bCs/>
                <w:sz w:val="24"/>
                <w:szCs w:val="24"/>
              </w:rPr>
              <w:t>是否提供社保</w:t>
            </w:r>
          </w:p>
        </w:tc>
        <w:tc>
          <w:tcPr>
            <w:tcW w:w="456" w:type="dxa"/>
            <w:tcBorders>
              <w:top w:val="single" w:color="000000" w:sz="4" w:space="0"/>
              <w:left w:val="nil"/>
              <w:bottom w:val="single" w:color="000000" w:sz="4" w:space="0"/>
              <w:right w:val="single" w:color="000000" w:sz="4" w:space="0"/>
            </w:tcBorders>
          </w:tcPr>
          <w:p w14:paraId="1A8FD0ED">
            <w:pPr>
              <w:widowControl/>
              <w:jc w:val="center"/>
              <w:rPr>
                <w:rFonts w:hint="eastAsia" w:cs="仿宋"/>
                <w:b/>
                <w:bCs/>
                <w:sz w:val="24"/>
                <w:szCs w:val="24"/>
              </w:rPr>
            </w:pPr>
            <w:r>
              <w:rPr>
                <w:rFonts w:hint="eastAsia" w:cs="仿宋"/>
                <w:b/>
                <w:bCs/>
                <w:sz w:val="24"/>
                <w:szCs w:val="24"/>
              </w:rPr>
              <w:t>备注</w:t>
            </w:r>
          </w:p>
        </w:tc>
      </w:tr>
      <w:tr w14:paraId="7563261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DDA8696">
            <w:pPr>
              <w:widowControl/>
              <w:rPr>
                <w:rFonts w:hint="eastAsia" w:cs="仿宋"/>
                <w:sz w:val="24"/>
                <w:szCs w:val="24"/>
              </w:rPr>
            </w:pPr>
            <w:r>
              <w:rPr>
                <w:rFonts w:hint="eastAsia" w:cs="仿宋"/>
                <w:sz w:val="24"/>
                <w:szCs w:val="24"/>
              </w:rPr>
              <w:t>1</w:t>
            </w:r>
          </w:p>
        </w:tc>
        <w:tc>
          <w:tcPr>
            <w:tcW w:w="896" w:type="dxa"/>
            <w:tcBorders>
              <w:top w:val="single" w:color="000000" w:sz="4" w:space="0"/>
              <w:left w:val="nil"/>
              <w:bottom w:val="single" w:color="000000" w:sz="4" w:space="0"/>
              <w:right w:val="single" w:color="000000" w:sz="4" w:space="0"/>
            </w:tcBorders>
          </w:tcPr>
          <w:p w14:paraId="236A155D">
            <w:pPr>
              <w:widowControl/>
              <w:rPr>
                <w:rFonts w:hint="eastAsia" w:cs="仿宋"/>
                <w:sz w:val="24"/>
                <w:szCs w:val="24"/>
              </w:rPr>
            </w:pPr>
          </w:p>
        </w:tc>
        <w:tc>
          <w:tcPr>
            <w:tcW w:w="663" w:type="dxa"/>
            <w:tcBorders>
              <w:top w:val="single" w:color="000000" w:sz="4" w:space="0"/>
              <w:left w:val="nil"/>
              <w:bottom w:val="single" w:color="000000" w:sz="4" w:space="0"/>
              <w:right w:val="single" w:color="000000" w:sz="4" w:space="0"/>
            </w:tcBorders>
          </w:tcPr>
          <w:p w14:paraId="37C267B4">
            <w:pPr>
              <w:widowControl/>
              <w:rPr>
                <w:rFonts w:hint="eastAsia" w:cs="仿宋"/>
                <w:sz w:val="24"/>
                <w:szCs w:val="24"/>
              </w:rPr>
            </w:pPr>
          </w:p>
        </w:tc>
        <w:tc>
          <w:tcPr>
            <w:tcW w:w="709" w:type="dxa"/>
            <w:tcBorders>
              <w:top w:val="single" w:color="000000" w:sz="4" w:space="0"/>
              <w:left w:val="nil"/>
              <w:bottom w:val="single" w:color="000000" w:sz="4" w:space="0"/>
              <w:right w:val="single" w:color="000000" w:sz="4" w:space="0"/>
            </w:tcBorders>
          </w:tcPr>
          <w:p w14:paraId="381132D7">
            <w:pPr>
              <w:widowControl/>
              <w:rPr>
                <w:rFonts w:hint="eastAsia" w:cs="仿宋"/>
                <w:sz w:val="24"/>
                <w:szCs w:val="24"/>
              </w:rPr>
            </w:pPr>
          </w:p>
        </w:tc>
        <w:tc>
          <w:tcPr>
            <w:tcW w:w="1134" w:type="dxa"/>
            <w:tcBorders>
              <w:top w:val="single" w:color="000000" w:sz="4" w:space="0"/>
              <w:left w:val="nil"/>
              <w:bottom w:val="single" w:color="000000" w:sz="4" w:space="0"/>
              <w:right w:val="single" w:color="000000" w:sz="4" w:space="0"/>
            </w:tcBorders>
          </w:tcPr>
          <w:p w14:paraId="06D842C4">
            <w:pPr>
              <w:widowControl/>
              <w:rPr>
                <w:rFonts w:hint="eastAsia" w:cs="仿宋"/>
                <w:sz w:val="24"/>
                <w:szCs w:val="24"/>
              </w:rPr>
            </w:pPr>
          </w:p>
        </w:tc>
        <w:tc>
          <w:tcPr>
            <w:tcW w:w="931" w:type="dxa"/>
            <w:tcBorders>
              <w:top w:val="single" w:color="000000" w:sz="4" w:space="0"/>
              <w:left w:val="nil"/>
              <w:bottom w:val="single" w:color="000000" w:sz="4" w:space="0"/>
              <w:right w:val="single" w:color="000000" w:sz="4" w:space="0"/>
            </w:tcBorders>
          </w:tcPr>
          <w:p w14:paraId="318618D2">
            <w:pPr>
              <w:widowControl/>
              <w:rPr>
                <w:rFonts w:hint="eastAsia" w:cs="仿宋"/>
                <w:sz w:val="24"/>
                <w:szCs w:val="24"/>
              </w:rPr>
            </w:pPr>
          </w:p>
        </w:tc>
        <w:tc>
          <w:tcPr>
            <w:tcW w:w="1020" w:type="dxa"/>
            <w:tcBorders>
              <w:top w:val="single" w:color="000000" w:sz="4" w:space="0"/>
              <w:left w:val="nil"/>
              <w:bottom w:val="single" w:color="000000" w:sz="4" w:space="0"/>
              <w:right w:val="single" w:color="000000" w:sz="4" w:space="0"/>
            </w:tcBorders>
          </w:tcPr>
          <w:p w14:paraId="0072EBF0">
            <w:pPr>
              <w:widowControl/>
              <w:rPr>
                <w:rFonts w:hint="eastAsia" w:cs="仿宋"/>
                <w:sz w:val="24"/>
                <w:szCs w:val="24"/>
              </w:rPr>
            </w:pPr>
          </w:p>
        </w:tc>
        <w:tc>
          <w:tcPr>
            <w:tcW w:w="994" w:type="dxa"/>
            <w:tcBorders>
              <w:top w:val="single" w:color="000000" w:sz="4" w:space="0"/>
              <w:left w:val="nil"/>
              <w:bottom w:val="single" w:color="000000" w:sz="4" w:space="0"/>
              <w:right w:val="single" w:color="000000" w:sz="4" w:space="0"/>
            </w:tcBorders>
          </w:tcPr>
          <w:p w14:paraId="53D1F9C7">
            <w:pPr>
              <w:widowControl/>
              <w:rPr>
                <w:rFonts w:hint="eastAsia" w:cs="仿宋"/>
                <w:sz w:val="24"/>
                <w:szCs w:val="24"/>
              </w:rPr>
            </w:pPr>
          </w:p>
        </w:tc>
        <w:tc>
          <w:tcPr>
            <w:tcW w:w="882" w:type="dxa"/>
            <w:tcBorders>
              <w:top w:val="single" w:color="000000" w:sz="4" w:space="0"/>
              <w:left w:val="nil"/>
              <w:bottom w:val="single" w:color="000000" w:sz="4" w:space="0"/>
              <w:right w:val="single" w:color="000000" w:sz="4" w:space="0"/>
            </w:tcBorders>
          </w:tcPr>
          <w:p w14:paraId="39682BD9">
            <w:pPr>
              <w:widowControl/>
              <w:rPr>
                <w:rFonts w:hint="eastAsia" w:cs="仿宋"/>
                <w:sz w:val="24"/>
                <w:szCs w:val="24"/>
              </w:rPr>
            </w:pPr>
          </w:p>
        </w:tc>
        <w:tc>
          <w:tcPr>
            <w:tcW w:w="850" w:type="dxa"/>
            <w:tcBorders>
              <w:top w:val="single" w:color="000000" w:sz="4" w:space="0"/>
              <w:left w:val="nil"/>
              <w:bottom w:val="single" w:color="000000" w:sz="4" w:space="0"/>
              <w:right w:val="single" w:color="000000" w:sz="4" w:space="0"/>
            </w:tcBorders>
          </w:tcPr>
          <w:p w14:paraId="6C66FFFE">
            <w:pPr>
              <w:widowControl/>
              <w:rPr>
                <w:rFonts w:hint="eastAsia" w:cs="仿宋"/>
                <w:sz w:val="24"/>
                <w:szCs w:val="24"/>
              </w:rPr>
            </w:pPr>
          </w:p>
        </w:tc>
        <w:tc>
          <w:tcPr>
            <w:tcW w:w="851" w:type="dxa"/>
            <w:tcBorders>
              <w:top w:val="single" w:color="000000" w:sz="4" w:space="0"/>
              <w:left w:val="nil"/>
              <w:bottom w:val="single" w:color="000000" w:sz="4" w:space="0"/>
              <w:right w:val="single" w:color="000000" w:sz="4" w:space="0"/>
            </w:tcBorders>
          </w:tcPr>
          <w:p w14:paraId="46779D26">
            <w:pPr>
              <w:widowControl/>
              <w:rPr>
                <w:rFonts w:hint="eastAsia" w:cs="仿宋"/>
                <w:sz w:val="24"/>
                <w:szCs w:val="24"/>
              </w:rPr>
            </w:pPr>
          </w:p>
        </w:tc>
        <w:tc>
          <w:tcPr>
            <w:tcW w:w="456" w:type="dxa"/>
            <w:tcBorders>
              <w:top w:val="single" w:color="000000" w:sz="4" w:space="0"/>
              <w:left w:val="nil"/>
              <w:bottom w:val="single" w:color="000000" w:sz="4" w:space="0"/>
              <w:right w:val="single" w:color="000000" w:sz="4" w:space="0"/>
            </w:tcBorders>
          </w:tcPr>
          <w:p w14:paraId="75D4879A">
            <w:pPr>
              <w:widowControl/>
              <w:rPr>
                <w:rFonts w:hint="eastAsia" w:cs="仿宋"/>
                <w:sz w:val="24"/>
                <w:szCs w:val="24"/>
              </w:rPr>
            </w:pPr>
          </w:p>
        </w:tc>
      </w:tr>
      <w:tr w14:paraId="7D09F06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7BA1A72">
            <w:pPr>
              <w:widowControl/>
              <w:rPr>
                <w:rFonts w:hint="eastAsia" w:cs="仿宋"/>
                <w:sz w:val="24"/>
                <w:szCs w:val="24"/>
              </w:rPr>
            </w:pPr>
            <w:r>
              <w:rPr>
                <w:rFonts w:hint="eastAsia" w:cs="仿宋"/>
                <w:sz w:val="24"/>
                <w:szCs w:val="24"/>
              </w:rPr>
              <w:t>2</w:t>
            </w:r>
          </w:p>
        </w:tc>
        <w:tc>
          <w:tcPr>
            <w:tcW w:w="896" w:type="dxa"/>
            <w:tcBorders>
              <w:top w:val="single" w:color="000000" w:sz="4" w:space="0"/>
              <w:left w:val="nil"/>
              <w:bottom w:val="single" w:color="000000" w:sz="4" w:space="0"/>
              <w:right w:val="single" w:color="000000" w:sz="4" w:space="0"/>
            </w:tcBorders>
          </w:tcPr>
          <w:p w14:paraId="3995879E">
            <w:pPr>
              <w:widowControl/>
              <w:rPr>
                <w:rFonts w:hint="eastAsia" w:cs="仿宋"/>
                <w:sz w:val="24"/>
                <w:szCs w:val="24"/>
              </w:rPr>
            </w:pPr>
          </w:p>
        </w:tc>
        <w:tc>
          <w:tcPr>
            <w:tcW w:w="663" w:type="dxa"/>
            <w:tcBorders>
              <w:top w:val="single" w:color="000000" w:sz="4" w:space="0"/>
              <w:left w:val="nil"/>
              <w:bottom w:val="single" w:color="000000" w:sz="4" w:space="0"/>
              <w:right w:val="single" w:color="000000" w:sz="4" w:space="0"/>
            </w:tcBorders>
          </w:tcPr>
          <w:p w14:paraId="38808A25">
            <w:pPr>
              <w:widowControl/>
              <w:rPr>
                <w:rFonts w:hint="eastAsia" w:cs="仿宋"/>
                <w:sz w:val="24"/>
                <w:szCs w:val="24"/>
              </w:rPr>
            </w:pPr>
          </w:p>
        </w:tc>
        <w:tc>
          <w:tcPr>
            <w:tcW w:w="709" w:type="dxa"/>
            <w:tcBorders>
              <w:top w:val="single" w:color="000000" w:sz="4" w:space="0"/>
              <w:left w:val="nil"/>
              <w:bottom w:val="single" w:color="000000" w:sz="4" w:space="0"/>
              <w:right w:val="single" w:color="000000" w:sz="4" w:space="0"/>
            </w:tcBorders>
          </w:tcPr>
          <w:p w14:paraId="36408DCD">
            <w:pPr>
              <w:widowControl/>
              <w:rPr>
                <w:rFonts w:hint="eastAsia" w:cs="仿宋"/>
                <w:sz w:val="24"/>
                <w:szCs w:val="24"/>
              </w:rPr>
            </w:pPr>
          </w:p>
        </w:tc>
        <w:tc>
          <w:tcPr>
            <w:tcW w:w="1134" w:type="dxa"/>
            <w:tcBorders>
              <w:top w:val="single" w:color="000000" w:sz="4" w:space="0"/>
              <w:left w:val="nil"/>
              <w:bottom w:val="single" w:color="000000" w:sz="4" w:space="0"/>
              <w:right w:val="single" w:color="000000" w:sz="4" w:space="0"/>
            </w:tcBorders>
          </w:tcPr>
          <w:p w14:paraId="658CBB93">
            <w:pPr>
              <w:widowControl/>
              <w:rPr>
                <w:rFonts w:hint="eastAsia" w:cs="仿宋"/>
                <w:sz w:val="24"/>
                <w:szCs w:val="24"/>
              </w:rPr>
            </w:pPr>
          </w:p>
        </w:tc>
        <w:tc>
          <w:tcPr>
            <w:tcW w:w="931" w:type="dxa"/>
            <w:tcBorders>
              <w:top w:val="single" w:color="000000" w:sz="4" w:space="0"/>
              <w:left w:val="nil"/>
              <w:bottom w:val="single" w:color="000000" w:sz="4" w:space="0"/>
              <w:right w:val="single" w:color="000000" w:sz="4" w:space="0"/>
            </w:tcBorders>
          </w:tcPr>
          <w:p w14:paraId="6304E8E4">
            <w:pPr>
              <w:widowControl/>
              <w:rPr>
                <w:rFonts w:hint="eastAsia" w:cs="仿宋"/>
                <w:sz w:val="24"/>
                <w:szCs w:val="24"/>
              </w:rPr>
            </w:pPr>
          </w:p>
        </w:tc>
        <w:tc>
          <w:tcPr>
            <w:tcW w:w="1020" w:type="dxa"/>
            <w:tcBorders>
              <w:top w:val="single" w:color="000000" w:sz="4" w:space="0"/>
              <w:left w:val="nil"/>
              <w:bottom w:val="single" w:color="000000" w:sz="4" w:space="0"/>
              <w:right w:val="single" w:color="000000" w:sz="4" w:space="0"/>
            </w:tcBorders>
          </w:tcPr>
          <w:p w14:paraId="4E6761A6">
            <w:pPr>
              <w:widowControl/>
              <w:rPr>
                <w:rFonts w:hint="eastAsia" w:cs="仿宋"/>
                <w:sz w:val="24"/>
                <w:szCs w:val="24"/>
              </w:rPr>
            </w:pPr>
          </w:p>
        </w:tc>
        <w:tc>
          <w:tcPr>
            <w:tcW w:w="994" w:type="dxa"/>
            <w:tcBorders>
              <w:top w:val="single" w:color="000000" w:sz="4" w:space="0"/>
              <w:left w:val="nil"/>
              <w:bottom w:val="single" w:color="000000" w:sz="4" w:space="0"/>
              <w:right w:val="single" w:color="000000" w:sz="4" w:space="0"/>
            </w:tcBorders>
          </w:tcPr>
          <w:p w14:paraId="6F19E994">
            <w:pPr>
              <w:widowControl/>
              <w:rPr>
                <w:rFonts w:hint="eastAsia" w:cs="仿宋"/>
                <w:sz w:val="24"/>
                <w:szCs w:val="24"/>
              </w:rPr>
            </w:pPr>
          </w:p>
        </w:tc>
        <w:tc>
          <w:tcPr>
            <w:tcW w:w="882" w:type="dxa"/>
            <w:tcBorders>
              <w:top w:val="single" w:color="000000" w:sz="4" w:space="0"/>
              <w:left w:val="nil"/>
              <w:bottom w:val="single" w:color="000000" w:sz="4" w:space="0"/>
              <w:right w:val="single" w:color="000000" w:sz="4" w:space="0"/>
            </w:tcBorders>
          </w:tcPr>
          <w:p w14:paraId="5022CF85">
            <w:pPr>
              <w:widowControl/>
              <w:rPr>
                <w:rFonts w:hint="eastAsia" w:cs="仿宋"/>
                <w:sz w:val="24"/>
                <w:szCs w:val="24"/>
              </w:rPr>
            </w:pPr>
          </w:p>
        </w:tc>
        <w:tc>
          <w:tcPr>
            <w:tcW w:w="850" w:type="dxa"/>
            <w:tcBorders>
              <w:top w:val="single" w:color="000000" w:sz="4" w:space="0"/>
              <w:left w:val="nil"/>
              <w:bottom w:val="single" w:color="000000" w:sz="4" w:space="0"/>
              <w:right w:val="single" w:color="000000" w:sz="4" w:space="0"/>
            </w:tcBorders>
          </w:tcPr>
          <w:p w14:paraId="62800BCA">
            <w:pPr>
              <w:widowControl/>
              <w:rPr>
                <w:rFonts w:hint="eastAsia" w:cs="仿宋"/>
                <w:sz w:val="24"/>
                <w:szCs w:val="24"/>
              </w:rPr>
            </w:pPr>
          </w:p>
        </w:tc>
        <w:tc>
          <w:tcPr>
            <w:tcW w:w="851" w:type="dxa"/>
            <w:tcBorders>
              <w:top w:val="single" w:color="000000" w:sz="4" w:space="0"/>
              <w:left w:val="nil"/>
              <w:bottom w:val="single" w:color="000000" w:sz="4" w:space="0"/>
              <w:right w:val="single" w:color="000000" w:sz="4" w:space="0"/>
            </w:tcBorders>
          </w:tcPr>
          <w:p w14:paraId="6551227E">
            <w:pPr>
              <w:widowControl/>
              <w:rPr>
                <w:rFonts w:hint="eastAsia" w:cs="仿宋"/>
                <w:sz w:val="24"/>
                <w:szCs w:val="24"/>
              </w:rPr>
            </w:pPr>
          </w:p>
        </w:tc>
        <w:tc>
          <w:tcPr>
            <w:tcW w:w="456" w:type="dxa"/>
            <w:tcBorders>
              <w:top w:val="single" w:color="000000" w:sz="4" w:space="0"/>
              <w:left w:val="nil"/>
              <w:bottom w:val="single" w:color="000000" w:sz="4" w:space="0"/>
              <w:right w:val="single" w:color="000000" w:sz="4" w:space="0"/>
            </w:tcBorders>
          </w:tcPr>
          <w:p w14:paraId="74A51B01">
            <w:pPr>
              <w:widowControl/>
              <w:rPr>
                <w:rFonts w:hint="eastAsia" w:cs="仿宋"/>
                <w:sz w:val="24"/>
                <w:szCs w:val="24"/>
              </w:rPr>
            </w:pPr>
          </w:p>
        </w:tc>
      </w:tr>
      <w:tr w14:paraId="7DB7A1E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158366D">
            <w:pPr>
              <w:widowControl/>
              <w:rPr>
                <w:rFonts w:hint="eastAsia" w:cs="仿宋"/>
                <w:sz w:val="24"/>
                <w:szCs w:val="24"/>
              </w:rPr>
            </w:pPr>
            <w:r>
              <w:rPr>
                <w:rFonts w:hint="eastAsia" w:cs="仿宋"/>
                <w:sz w:val="24"/>
                <w:szCs w:val="24"/>
              </w:rPr>
              <w:t>3</w:t>
            </w:r>
          </w:p>
        </w:tc>
        <w:tc>
          <w:tcPr>
            <w:tcW w:w="896" w:type="dxa"/>
            <w:tcBorders>
              <w:top w:val="single" w:color="000000" w:sz="4" w:space="0"/>
              <w:left w:val="nil"/>
              <w:bottom w:val="single" w:color="000000" w:sz="4" w:space="0"/>
              <w:right w:val="single" w:color="000000" w:sz="4" w:space="0"/>
            </w:tcBorders>
          </w:tcPr>
          <w:p w14:paraId="302C9E15">
            <w:pPr>
              <w:widowControl/>
              <w:rPr>
                <w:rFonts w:hint="eastAsia" w:cs="仿宋"/>
                <w:sz w:val="24"/>
                <w:szCs w:val="24"/>
              </w:rPr>
            </w:pPr>
          </w:p>
        </w:tc>
        <w:tc>
          <w:tcPr>
            <w:tcW w:w="663" w:type="dxa"/>
            <w:tcBorders>
              <w:top w:val="single" w:color="000000" w:sz="4" w:space="0"/>
              <w:left w:val="nil"/>
              <w:bottom w:val="single" w:color="000000" w:sz="4" w:space="0"/>
              <w:right w:val="single" w:color="000000" w:sz="4" w:space="0"/>
            </w:tcBorders>
          </w:tcPr>
          <w:p w14:paraId="3AB96518">
            <w:pPr>
              <w:widowControl/>
              <w:rPr>
                <w:rFonts w:hint="eastAsia" w:cs="仿宋"/>
                <w:sz w:val="24"/>
                <w:szCs w:val="24"/>
              </w:rPr>
            </w:pPr>
          </w:p>
        </w:tc>
        <w:tc>
          <w:tcPr>
            <w:tcW w:w="709" w:type="dxa"/>
            <w:tcBorders>
              <w:top w:val="single" w:color="000000" w:sz="4" w:space="0"/>
              <w:left w:val="nil"/>
              <w:bottom w:val="single" w:color="000000" w:sz="4" w:space="0"/>
              <w:right w:val="single" w:color="000000" w:sz="4" w:space="0"/>
            </w:tcBorders>
          </w:tcPr>
          <w:p w14:paraId="75682A69">
            <w:pPr>
              <w:widowControl/>
              <w:rPr>
                <w:rFonts w:hint="eastAsia" w:cs="仿宋"/>
                <w:sz w:val="24"/>
                <w:szCs w:val="24"/>
              </w:rPr>
            </w:pPr>
          </w:p>
        </w:tc>
        <w:tc>
          <w:tcPr>
            <w:tcW w:w="1134" w:type="dxa"/>
            <w:tcBorders>
              <w:top w:val="single" w:color="000000" w:sz="4" w:space="0"/>
              <w:left w:val="nil"/>
              <w:bottom w:val="single" w:color="000000" w:sz="4" w:space="0"/>
              <w:right w:val="single" w:color="000000" w:sz="4" w:space="0"/>
            </w:tcBorders>
          </w:tcPr>
          <w:p w14:paraId="382FFAD3">
            <w:pPr>
              <w:widowControl/>
              <w:rPr>
                <w:rFonts w:hint="eastAsia" w:cs="仿宋"/>
                <w:sz w:val="24"/>
                <w:szCs w:val="24"/>
              </w:rPr>
            </w:pPr>
          </w:p>
        </w:tc>
        <w:tc>
          <w:tcPr>
            <w:tcW w:w="931" w:type="dxa"/>
            <w:tcBorders>
              <w:top w:val="single" w:color="000000" w:sz="4" w:space="0"/>
              <w:left w:val="nil"/>
              <w:bottom w:val="single" w:color="000000" w:sz="4" w:space="0"/>
              <w:right w:val="single" w:color="000000" w:sz="4" w:space="0"/>
            </w:tcBorders>
          </w:tcPr>
          <w:p w14:paraId="23B65416">
            <w:pPr>
              <w:widowControl/>
              <w:rPr>
                <w:rFonts w:hint="eastAsia" w:cs="仿宋"/>
                <w:sz w:val="24"/>
                <w:szCs w:val="24"/>
              </w:rPr>
            </w:pPr>
          </w:p>
        </w:tc>
        <w:tc>
          <w:tcPr>
            <w:tcW w:w="1020" w:type="dxa"/>
            <w:tcBorders>
              <w:top w:val="single" w:color="000000" w:sz="4" w:space="0"/>
              <w:left w:val="nil"/>
              <w:bottom w:val="single" w:color="000000" w:sz="4" w:space="0"/>
              <w:right w:val="single" w:color="000000" w:sz="4" w:space="0"/>
            </w:tcBorders>
          </w:tcPr>
          <w:p w14:paraId="24C484E5">
            <w:pPr>
              <w:widowControl/>
              <w:rPr>
                <w:rFonts w:hint="eastAsia" w:cs="仿宋"/>
                <w:sz w:val="24"/>
                <w:szCs w:val="24"/>
              </w:rPr>
            </w:pPr>
          </w:p>
        </w:tc>
        <w:tc>
          <w:tcPr>
            <w:tcW w:w="994" w:type="dxa"/>
            <w:tcBorders>
              <w:top w:val="single" w:color="000000" w:sz="4" w:space="0"/>
              <w:left w:val="nil"/>
              <w:bottom w:val="single" w:color="000000" w:sz="4" w:space="0"/>
              <w:right w:val="single" w:color="000000" w:sz="4" w:space="0"/>
            </w:tcBorders>
          </w:tcPr>
          <w:p w14:paraId="222B01CF">
            <w:pPr>
              <w:widowControl/>
              <w:rPr>
                <w:rFonts w:hint="eastAsia" w:cs="仿宋"/>
                <w:sz w:val="24"/>
                <w:szCs w:val="24"/>
              </w:rPr>
            </w:pPr>
          </w:p>
        </w:tc>
        <w:tc>
          <w:tcPr>
            <w:tcW w:w="882" w:type="dxa"/>
            <w:tcBorders>
              <w:top w:val="single" w:color="000000" w:sz="4" w:space="0"/>
              <w:left w:val="nil"/>
              <w:bottom w:val="single" w:color="000000" w:sz="4" w:space="0"/>
              <w:right w:val="single" w:color="000000" w:sz="4" w:space="0"/>
            </w:tcBorders>
          </w:tcPr>
          <w:p w14:paraId="66F13A03">
            <w:pPr>
              <w:widowControl/>
              <w:rPr>
                <w:rFonts w:hint="eastAsia" w:cs="仿宋"/>
                <w:sz w:val="24"/>
                <w:szCs w:val="24"/>
              </w:rPr>
            </w:pPr>
          </w:p>
        </w:tc>
        <w:tc>
          <w:tcPr>
            <w:tcW w:w="850" w:type="dxa"/>
            <w:tcBorders>
              <w:top w:val="single" w:color="000000" w:sz="4" w:space="0"/>
              <w:left w:val="nil"/>
              <w:bottom w:val="single" w:color="000000" w:sz="4" w:space="0"/>
              <w:right w:val="single" w:color="000000" w:sz="4" w:space="0"/>
            </w:tcBorders>
          </w:tcPr>
          <w:p w14:paraId="4F4B80CC">
            <w:pPr>
              <w:widowControl/>
              <w:rPr>
                <w:rFonts w:hint="eastAsia" w:cs="仿宋"/>
                <w:sz w:val="24"/>
                <w:szCs w:val="24"/>
              </w:rPr>
            </w:pPr>
          </w:p>
        </w:tc>
        <w:tc>
          <w:tcPr>
            <w:tcW w:w="851" w:type="dxa"/>
            <w:tcBorders>
              <w:top w:val="single" w:color="000000" w:sz="4" w:space="0"/>
              <w:left w:val="nil"/>
              <w:bottom w:val="single" w:color="000000" w:sz="4" w:space="0"/>
              <w:right w:val="single" w:color="000000" w:sz="4" w:space="0"/>
            </w:tcBorders>
          </w:tcPr>
          <w:p w14:paraId="1E98E7AE">
            <w:pPr>
              <w:widowControl/>
              <w:rPr>
                <w:rFonts w:hint="eastAsia" w:cs="仿宋"/>
                <w:sz w:val="24"/>
                <w:szCs w:val="24"/>
              </w:rPr>
            </w:pPr>
          </w:p>
        </w:tc>
        <w:tc>
          <w:tcPr>
            <w:tcW w:w="456" w:type="dxa"/>
            <w:tcBorders>
              <w:top w:val="single" w:color="000000" w:sz="4" w:space="0"/>
              <w:left w:val="nil"/>
              <w:bottom w:val="single" w:color="000000" w:sz="4" w:space="0"/>
              <w:right w:val="single" w:color="000000" w:sz="4" w:space="0"/>
            </w:tcBorders>
          </w:tcPr>
          <w:p w14:paraId="6AFCC252">
            <w:pPr>
              <w:widowControl/>
              <w:rPr>
                <w:rFonts w:hint="eastAsia" w:cs="仿宋"/>
                <w:sz w:val="24"/>
                <w:szCs w:val="24"/>
              </w:rPr>
            </w:pPr>
          </w:p>
        </w:tc>
      </w:tr>
      <w:tr w14:paraId="08457C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8CAD3CB">
            <w:pPr>
              <w:widowControl/>
              <w:rPr>
                <w:rFonts w:hint="eastAsia" w:cs="仿宋"/>
                <w:sz w:val="24"/>
                <w:szCs w:val="24"/>
              </w:rPr>
            </w:pPr>
          </w:p>
        </w:tc>
        <w:tc>
          <w:tcPr>
            <w:tcW w:w="896" w:type="dxa"/>
            <w:tcBorders>
              <w:top w:val="single" w:color="000000" w:sz="4" w:space="0"/>
              <w:left w:val="nil"/>
              <w:bottom w:val="single" w:color="000000" w:sz="4" w:space="0"/>
              <w:right w:val="single" w:color="000000" w:sz="4" w:space="0"/>
            </w:tcBorders>
          </w:tcPr>
          <w:p w14:paraId="682BC120">
            <w:pPr>
              <w:widowControl/>
              <w:rPr>
                <w:rFonts w:hint="eastAsia" w:cs="仿宋"/>
                <w:sz w:val="24"/>
                <w:szCs w:val="24"/>
              </w:rPr>
            </w:pPr>
          </w:p>
        </w:tc>
        <w:tc>
          <w:tcPr>
            <w:tcW w:w="663" w:type="dxa"/>
            <w:tcBorders>
              <w:top w:val="single" w:color="000000" w:sz="4" w:space="0"/>
              <w:left w:val="nil"/>
              <w:bottom w:val="single" w:color="000000" w:sz="4" w:space="0"/>
              <w:right w:val="single" w:color="000000" w:sz="4" w:space="0"/>
            </w:tcBorders>
          </w:tcPr>
          <w:p w14:paraId="719CD32C">
            <w:pPr>
              <w:widowControl/>
              <w:rPr>
                <w:rFonts w:hint="eastAsia" w:cs="仿宋"/>
                <w:sz w:val="24"/>
                <w:szCs w:val="24"/>
              </w:rPr>
            </w:pPr>
          </w:p>
        </w:tc>
        <w:tc>
          <w:tcPr>
            <w:tcW w:w="709" w:type="dxa"/>
            <w:tcBorders>
              <w:top w:val="single" w:color="000000" w:sz="4" w:space="0"/>
              <w:left w:val="nil"/>
              <w:bottom w:val="single" w:color="000000" w:sz="4" w:space="0"/>
              <w:right w:val="single" w:color="000000" w:sz="4" w:space="0"/>
            </w:tcBorders>
          </w:tcPr>
          <w:p w14:paraId="285E2410">
            <w:pPr>
              <w:widowControl/>
              <w:rPr>
                <w:rFonts w:hint="eastAsia" w:cs="仿宋"/>
                <w:sz w:val="24"/>
                <w:szCs w:val="24"/>
              </w:rPr>
            </w:pPr>
          </w:p>
        </w:tc>
        <w:tc>
          <w:tcPr>
            <w:tcW w:w="1134" w:type="dxa"/>
            <w:tcBorders>
              <w:top w:val="single" w:color="000000" w:sz="4" w:space="0"/>
              <w:left w:val="nil"/>
              <w:bottom w:val="single" w:color="000000" w:sz="4" w:space="0"/>
              <w:right w:val="single" w:color="000000" w:sz="4" w:space="0"/>
            </w:tcBorders>
          </w:tcPr>
          <w:p w14:paraId="3E9A5500">
            <w:pPr>
              <w:widowControl/>
              <w:rPr>
                <w:rFonts w:hint="eastAsia" w:cs="仿宋"/>
                <w:sz w:val="24"/>
                <w:szCs w:val="24"/>
              </w:rPr>
            </w:pPr>
          </w:p>
        </w:tc>
        <w:tc>
          <w:tcPr>
            <w:tcW w:w="931" w:type="dxa"/>
            <w:tcBorders>
              <w:top w:val="single" w:color="000000" w:sz="4" w:space="0"/>
              <w:left w:val="nil"/>
              <w:bottom w:val="single" w:color="000000" w:sz="4" w:space="0"/>
              <w:right w:val="single" w:color="000000" w:sz="4" w:space="0"/>
            </w:tcBorders>
          </w:tcPr>
          <w:p w14:paraId="41BBBD03">
            <w:pPr>
              <w:widowControl/>
              <w:rPr>
                <w:rFonts w:hint="eastAsia" w:cs="仿宋"/>
                <w:sz w:val="24"/>
                <w:szCs w:val="24"/>
              </w:rPr>
            </w:pPr>
          </w:p>
        </w:tc>
        <w:tc>
          <w:tcPr>
            <w:tcW w:w="1020" w:type="dxa"/>
            <w:tcBorders>
              <w:top w:val="single" w:color="000000" w:sz="4" w:space="0"/>
              <w:left w:val="nil"/>
              <w:bottom w:val="single" w:color="000000" w:sz="4" w:space="0"/>
              <w:right w:val="single" w:color="000000" w:sz="4" w:space="0"/>
            </w:tcBorders>
          </w:tcPr>
          <w:p w14:paraId="5A4EF807">
            <w:pPr>
              <w:widowControl/>
              <w:rPr>
                <w:rFonts w:hint="eastAsia" w:cs="仿宋"/>
                <w:sz w:val="24"/>
                <w:szCs w:val="24"/>
              </w:rPr>
            </w:pPr>
          </w:p>
        </w:tc>
        <w:tc>
          <w:tcPr>
            <w:tcW w:w="994" w:type="dxa"/>
            <w:tcBorders>
              <w:top w:val="single" w:color="000000" w:sz="4" w:space="0"/>
              <w:left w:val="nil"/>
              <w:bottom w:val="single" w:color="000000" w:sz="4" w:space="0"/>
              <w:right w:val="single" w:color="000000" w:sz="4" w:space="0"/>
            </w:tcBorders>
          </w:tcPr>
          <w:p w14:paraId="228DF984">
            <w:pPr>
              <w:widowControl/>
              <w:rPr>
                <w:rFonts w:hint="eastAsia" w:cs="仿宋"/>
                <w:sz w:val="24"/>
                <w:szCs w:val="24"/>
              </w:rPr>
            </w:pPr>
          </w:p>
        </w:tc>
        <w:tc>
          <w:tcPr>
            <w:tcW w:w="882" w:type="dxa"/>
            <w:tcBorders>
              <w:top w:val="single" w:color="000000" w:sz="4" w:space="0"/>
              <w:left w:val="nil"/>
              <w:bottom w:val="single" w:color="000000" w:sz="4" w:space="0"/>
              <w:right w:val="single" w:color="000000" w:sz="4" w:space="0"/>
            </w:tcBorders>
          </w:tcPr>
          <w:p w14:paraId="3BA9EFAE">
            <w:pPr>
              <w:widowControl/>
              <w:rPr>
                <w:rFonts w:hint="eastAsia" w:cs="仿宋"/>
                <w:sz w:val="24"/>
                <w:szCs w:val="24"/>
              </w:rPr>
            </w:pPr>
          </w:p>
        </w:tc>
        <w:tc>
          <w:tcPr>
            <w:tcW w:w="850" w:type="dxa"/>
            <w:tcBorders>
              <w:top w:val="single" w:color="000000" w:sz="4" w:space="0"/>
              <w:left w:val="nil"/>
              <w:bottom w:val="single" w:color="000000" w:sz="4" w:space="0"/>
              <w:right w:val="single" w:color="000000" w:sz="4" w:space="0"/>
            </w:tcBorders>
          </w:tcPr>
          <w:p w14:paraId="015CBEEE">
            <w:pPr>
              <w:widowControl/>
              <w:rPr>
                <w:rFonts w:hint="eastAsia" w:cs="仿宋"/>
                <w:sz w:val="24"/>
                <w:szCs w:val="24"/>
              </w:rPr>
            </w:pPr>
          </w:p>
        </w:tc>
        <w:tc>
          <w:tcPr>
            <w:tcW w:w="851" w:type="dxa"/>
            <w:tcBorders>
              <w:top w:val="single" w:color="000000" w:sz="4" w:space="0"/>
              <w:left w:val="nil"/>
              <w:bottom w:val="single" w:color="000000" w:sz="4" w:space="0"/>
              <w:right w:val="single" w:color="000000" w:sz="4" w:space="0"/>
            </w:tcBorders>
          </w:tcPr>
          <w:p w14:paraId="5E156655">
            <w:pPr>
              <w:widowControl/>
              <w:rPr>
                <w:rFonts w:hint="eastAsia" w:cs="仿宋"/>
                <w:sz w:val="24"/>
                <w:szCs w:val="24"/>
              </w:rPr>
            </w:pPr>
          </w:p>
        </w:tc>
        <w:tc>
          <w:tcPr>
            <w:tcW w:w="456" w:type="dxa"/>
            <w:tcBorders>
              <w:top w:val="single" w:color="000000" w:sz="4" w:space="0"/>
              <w:left w:val="nil"/>
              <w:bottom w:val="single" w:color="000000" w:sz="4" w:space="0"/>
              <w:right w:val="single" w:color="000000" w:sz="4" w:space="0"/>
            </w:tcBorders>
          </w:tcPr>
          <w:p w14:paraId="7603BBB8">
            <w:pPr>
              <w:widowControl/>
              <w:rPr>
                <w:rFonts w:hint="eastAsia" w:cs="仿宋"/>
                <w:sz w:val="24"/>
                <w:szCs w:val="24"/>
              </w:rPr>
            </w:pPr>
          </w:p>
        </w:tc>
      </w:tr>
      <w:tr w14:paraId="2D40FDB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CBD8223">
            <w:pPr>
              <w:widowControl/>
              <w:rPr>
                <w:rFonts w:hint="eastAsia" w:cs="仿宋"/>
                <w:sz w:val="24"/>
                <w:szCs w:val="24"/>
              </w:rPr>
            </w:pPr>
          </w:p>
        </w:tc>
        <w:tc>
          <w:tcPr>
            <w:tcW w:w="896" w:type="dxa"/>
            <w:tcBorders>
              <w:top w:val="single" w:color="000000" w:sz="4" w:space="0"/>
              <w:left w:val="nil"/>
              <w:bottom w:val="single" w:color="000000" w:sz="4" w:space="0"/>
              <w:right w:val="single" w:color="000000" w:sz="4" w:space="0"/>
            </w:tcBorders>
          </w:tcPr>
          <w:p w14:paraId="3D366A75">
            <w:pPr>
              <w:widowControl/>
              <w:rPr>
                <w:rFonts w:hint="eastAsia" w:cs="仿宋"/>
                <w:sz w:val="24"/>
                <w:szCs w:val="24"/>
              </w:rPr>
            </w:pPr>
          </w:p>
        </w:tc>
        <w:tc>
          <w:tcPr>
            <w:tcW w:w="663" w:type="dxa"/>
            <w:tcBorders>
              <w:top w:val="single" w:color="000000" w:sz="4" w:space="0"/>
              <w:left w:val="nil"/>
              <w:bottom w:val="single" w:color="000000" w:sz="4" w:space="0"/>
              <w:right w:val="single" w:color="000000" w:sz="4" w:space="0"/>
            </w:tcBorders>
          </w:tcPr>
          <w:p w14:paraId="6B9EDA26">
            <w:pPr>
              <w:widowControl/>
              <w:rPr>
                <w:rFonts w:hint="eastAsia" w:cs="仿宋"/>
                <w:sz w:val="24"/>
                <w:szCs w:val="24"/>
              </w:rPr>
            </w:pPr>
          </w:p>
        </w:tc>
        <w:tc>
          <w:tcPr>
            <w:tcW w:w="709" w:type="dxa"/>
            <w:tcBorders>
              <w:top w:val="single" w:color="000000" w:sz="4" w:space="0"/>
              <w:left w:val="nil"/>
              <w:bottom w:val="single" w:color="000000" w:sz="4" w:space="0"/>
              <w:right w:val="single" w:color="000000" w:sz="4" w:space="0"/>
            </w:tcBorders>
          </w:tcPr>
          <w:p w14:paraId="4823E73B">
            <w:pPr>
              <w:widowControl/>
              <w:rPr>
                <w:rFonts w:hint="eastAsia" w:cs="仿宋"/>
                <w:sz w:val="24"/>
                <w:szCs w:val="24"/>
              </w:rPr>
            </w:pPr>
          </w:p>
        </w:tc>
        <w:tc>
          <w:tcPr>
            <w:tcW w:w="1134" w:type="dxa"/>
            <w:tcBorders>
              <w:top w:val="single" w:color="000000" w:sz="4" w:space="0"/>
              <w:left w:val="nil"/>
              <w:bottom w:val="single" w:color="000000" w:sz="4" w:space="0"/>
              <w:right w:val="single" w:color="000000" w:sz="4" w:space="0"/>
            </w:tcBorders>
          </w:tcPr>
          <w:p w14:paraId="246A8CFD">
            <w:pPr>
              <w:widowControl/>
              <w:rPr>
                <w:rFonts w:hint="eastAsia" w:cs="仿宋"/>
                <w:sz w:val="24"/>
                <w:szCs w:val="24"/>
              </w:rPr>
            </w:pPr>
          </w:p>
        </w:tc>
        <w:tc>
          <w:tcPr>
            <w:tcW w:w="931" w:type="dxa"/>
            <w:tcBorders>
              <w:top w:val="single" w:color="000000" w:sz="4" w:space="0"/>
              <w:left w:val="nil"/>
              <w:bottom w:val="single" w:color="000000" w:sz="4" w:space="0"/>
              <w:right w:val="single" w:color="000000" w:sz="4" w:space="0"/>
            </w:tcBorders>
          </w:tcPr>
          <w:p w14:paraId="26AF957C">
            <w:pPr>
              <w:widowControl/>
              <w:rPr>
                <w:rFonts w:hint="eastAsia" w:cs="仿宋"/>
                <w:sz w:val="24"/>
                <w:szCs w:val="24"/>
              </w:rPr>
            </w:pPr>
          </w:p>
        </w:tc>
        <w:tc>
          <w:tcPr>
            <w:tcW w:w="1020" w:type="dxa"/>
            <w:tcBorders>
              <w:top w:val="single" w:color="000000" w:sz="4" w:space="0"/>
              <w:left w:val="nil"/>
              <w:bottom w:val="single" w:color="000000" w:sz="4" w:space="0"/>
              <w:right w:val="single" w:color="000000" w:sz="4" w:space="0"/>
            </w:tcBorders>
          </w:tcPr>
          <w:p w14:paraId="39068C24">
            <w:pPr>
              <w:widowControl/>
              <w:rPr>
                <w:rFonts w:hint="eastAsia" w:cs="仿宋"/>
                <w:sz w:val="24"/>
                <w:szCs w:val="24"/>
              </w:rPr>
            </w:pPr>
          </w:p>
        </w:tc>
        <w:tc>
          <w:tcPr>
            <w:tcW w:w="994" w:type="dxa"/>
            <w:tcBorders>
              <w:top w:val="single" w:color="000000" w:sz="4" w:space="0"/>
              <w:left w:val="nil"/>
              <w:bottom w:val="single" w:color="000000" w:sz="4" w:space="0"/>
              <w:right w:val="single" w:color="000000" w:sz="4" w:space="0"/>
            </w:tcBorders>
          </w:tcPr>
          <w:p w14:paraId="4B3B0F9A">
            <w:pPr>
              <w:widowControl/>
              <w:rPr>
                <w:rFonts w:hint="eastAsia" w:cs="仿宋"/>
                <w:sz w:val="24"/>
                <w:szCs w:val="24"/>
              </w:rPr>
            </w:pPr>
          </w:p>
        </w:tc>
        <w:tc>
          <w:tcPr>
            <w:tcW w:w="882" w:type="dxa"/>
            <w:tcBorders>
              <w:top w:val="single" w:color="000000" w:sz="4" w:space="0"/>
              <w:left w:val="nil"/>
              <w:bottom w:val="single" w:color="000000" w:sz="4" w:space="0"/>
              <w:right w:val="single" w:color="000000" w:sz="4" w:space="0"/>
            </w:tcBorders>
          </w:tcPr>
          <w:p w14:paraId="33D26E92">
            <w:pPr>
              <w:widowControl/>
              <w:rPr>
                <w:rFonts w:hint="eastAsia" w:cs="仿宋"/>
                <w:sz w:val="24"/>
                <w:szCs w:val="24"/>
              </w:rPr>
            </w:pPr>
          </w:p>
        </w:tc>
        <w:tc>
          <w:tcPr>
            <w:tcW w:w="850" w:type="dxa"/>
            <w:tcBorders>
              <w:top w:val="single" w:color="000000" w:sz="4" w:space="0"/>
              <w:left w:val="nil"/>
              <w:bottom w:val="single" w:color="000000" w:sz="4" w:space="0"/>
              <w:right w:val="single" w:color="000000" w:sz="4" w:space="0"/>
            </w:tcBorders>
          </w:tcPr>
          <w:p w14:paraId="2AE8B8E6">
            <w:pPr>
              <w:widowControl/>
              <w:rPr>
                <w:rFonts w:hint="eastAsia" w:cs="仿宋"/>
                <w:sz w:val="24"/>
                <w:szCs w:val="24"/>
              </w:rPr>
            </w:pPr>
          </w:p>
        </w:tc>
        <w:tc>
          <w:tcPr>
            <w:tcW w:w="851" w:type="dxa"/>
            <w:tcBorders>
              <w:top w:val="single" w:color="000000" w:sz="4" w:space="0"/>
              <w:left w:val="nil"/>
              <w:bottom w:val="single" w:color="000000" w:sz="4" w:space="0"/>
              <w:right w:val="single" w:color="000000" w:sz="4" w:space="0"/>
            </w:tcBorders>
          </w:tcPr>
          <w:p w14:paraId="3D0A0B93">
            <w:pPr>
              <w:widowControl/>
              <w:rPr>
                <w:rFonts w:hint="eastAsia" w:cs="仿宋"/>
                <w:sz w:val="24"/>
                <w:szCs w:val="24"/>
              </w:rPr>
            </w:pPr>
          </w:p>
        </w:tc>
        <w:tc>
          <w:tcPr>
            <w:tcW w:w="456" w:type="dxa"/>
            <w:tcBorders>
              <w:top w:val="single" w:color="000000" w:sz="4" w:space="0"/>
              <w:left w:val="nil"/>
              <w:bottom w:val="single" w:color="000000" w:sz="4" w:space="0"/>
              <w:right w:val="single" w:color="000000" w:sz="4" w:space="0"/>
            </w:tcBorders>
          </w:tcPr>
          <w:p w14:paraId="456ACCD6">
            <w:pPr>
              <w:widowControl/>
              <w:rPr>
                <w:rFonts w:hint="eastAsia" w:cs="仿宋"/>
                <w:sz w:val="24"/>
                <w:szCs w:val="24"/>
              </w:rPr>
            </w:pPr>
          </w:p>
        </w:tc>
      </w:tr>
      <w:tr w14:paraId="37FBD72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15141DF">
            <w:pPr>
              <w:widowControl/>
              <w:rPr>
                <w:rFonts w:hint="eastAsia" w:cs="仿宋"/>
                <w:sz w:val="24"/>
                <w:szCs w:val="24"/>
              </w:rPr>
            </w:pPr>
          </w:p>
        </w:tc>
        <w:tc>
          <w:tcPr>
            <w:tcW w:w="896" w:type="dxa"/>
            <w:tcBorders>
              <w:top w:val="single" w:color="000000" w:sz="4" w:space="0"/>
              <w:left w:val="nil"/>
              <w:bottom w:val="single" w:color="000000" w:sz="4" w:space="0"/>
              <w:right w:val="single" w:color="000000" w:sz="4" w:space="0"/>
            </w:tcBorders>
          </w:tcPr>
          <w:p w14:paraId="1558E84C">
            <w:pPr>
              <w:widowControl/>
              <w:rPr>
                <w:rFonts w:hint="eastAsia" w:cs="仿宋"/>
                <w:sz w:val="24"/>
                <w:szCs w:val="24"/>
              </w:rPr>
            </w:pPr>
          </w:p>
        </w:tc>
        <w:tc>
          <w:tcPr>
            <w:tcW w:w="663" w:type="dxa"/>
            <w:tcBorders>
              <w:top w:val="single" w:color="000000" w:sz="4" w:space="0"/>
              <w:left w:val="nil"/>
              <w:bottom w:val="single" w:color="000000" w:sz="4" w:space="0"/>
              <w:right w:val="single" w:color="000000" w:sz="4" w:space="0"/>
            </w:tcBorders>
          </w:tcPr>
          <w:p w14:paraId="0ED46EC0">
            <w:pPr>
              <w:widowControl/>
              <w:rPr>
                <w:rFonts w:hint="eastAsia" w:cs="仿宋"/>
                <w:sz w:val="24"/>
                <w:szCs w:val="24"/>
              </w:rPr>
            </w:pPr>
          </w:p>
        </w:tc>
        <w:tc>
          <w:tcPr>
            <w:tcW w:w="709" w:type="dxa"/>
            <w:tcBorders>
              <w:top w:val="single" w:color="000000" w:sz="4" w:space="0"/>
              <w:left w:val="nil"/>
              <w:bottom w:val="single" w:color="000000" w:sz="4" w:space="0"/>
              <w:right w:val="single" w:color="000000" w:sz="4" w:space="0"/>
            </w:tcBorders>
          </w:tcPr>
          <w:p w14:paraId="06A965A4">
            <w:pPr>
              <w:widowControl/>
              <w:rPr>
                <w:rFonts w:hint="eastAsia" w:cs="仿宋"/>
                <w:sz w:val="24"/>
                <w:szCs w:val="24"/>
              </w:rPr>
            </w:pPr>
          </w:p>
        </w:tc>
        <w:tc>
          <w:tcPr>
            <w:tcW w:w="1134" w:type="dxa"/>
            <w:tcBorders>
              <w:top w:val="single" w:color="000000" w:sz="4" w:space="0"/>
              <w:left w:val="nil"/>
              <w:bottom w:val="single" w:color="000000" w:sz="4" w:space="0"/>
              <w:right w:val="single" w:color="000000" w:sz="4" w:space="0"/>
            </w:tcBorders>
          </w:tcPr>
          <w:p w14:paraId="2BACE64C">
            <w:pPr>
              <w:widowControl/>
              <w:rPr>
                <w:rFonts w:hint="eastAsia" w:cs="仿宋"/>
                <w:sz w:val="24"/>
                <w:szCs w:val="24"/>
              </w:rPr>
            </w:pPr>
          </w:p>
        </w:tc>
        <w:tc>
          <w:tcPr>
            <w:tcW w:w="931" w:type="dxa"/>
            <w:tcBorders>
              <w:top w:val="single" w:color="000000" w:sz="4" w:space="0"/>
              <w:left w:val="nil"/>
              <w:bottom w:val="single" w:color="000000" w:sz="4" w:space="0"/>
              <w:right w:val="single" w:color="000000" w:sz="4" w:space="0"/>
            </w:tcBorders>
          </w:tcPr>
          <w:p w14:paraId="230BC169">
            <w:pPr>
              <w:widowControl/>
              <w:rPr>
                <w:rFonts w:hint="eastAsia" w:cs="仿宋"/>
                <w:sz w:val="24"/>
                <w:szCs w:val="24"/>
              </w:rPr>
            </w:pPr>
          </w:p>
        </w:tc>
        <w:tc>
          <w:tcPr>
            <w:tcW w:w="1020" w:type="dxa"/>
            <w:tcBorders>
              <w:top w:val="single" w:color="000000" w:sz="4" w:space="0"/>
              <w:left w:val="nil"/>
              <w:bottom w:val="single" w:color="000000" w:sz="4" w:space="0"/>
              <w:right w:val="single" w:color="000000" w:sz="4" w:space="0"/>
            </w:tcBorders>
          </w:tcPr>
          <w:p w14:paraId="15079DC8">
            <w:pPr>
              <w:widowControl/>
              <w:rPr>
                <w:rFonts w:hint="eastAsia" w:cs="仿宋"/>
                <w:sz w:val="24"/>
                <w:szCs w:val="24"/>
              </w:rPr>
            </w:pPr>
          </w:p>
        </w:tc>
        <w:tc>
          <w:tcPr>
            <w:tcW w:w="994" w:type="dxa"/>
            <w:tcBorders>
              <w:top w:val="single" w:color="000000" w:sz="4" w:space="0"/>
              <w:left w:val="nil"/>
              <w:bottom w:val="single" w:color="000000" w:sz="4" w:space="0"/>
              <w:right w:val="single" w:color="000000" w:sz="4" w:space="0"/>
            </w:tcBorders>
          </w:tcPr>
          <w:p w14:paraId="603CC3D1">
            <w:pPr>
              <w:widowControl/>
              <w:rPr>
                <w:rFonts w:hint="eastAsia" w:cs="仿宋"/>
                <w:sz w:val="24"/>
                <w:szCs w:val="24"/>
              </w:rPr>
            </w:pPr>
          </w:p>
        </w:tc>
        <w:tc>
          <w:tcPr>
            <w:tcW w:w="882" w:type="dxa"/>
            <w:tcBorders>
              <w:top w:val="single" w:color="000000" w:sz="4" w:space="0"/>
              <w:left w:val="nil"/>
              <w:bottom w:val="single" w:color="000000" w:sz="4" w:space="0"/>
              <w:right w:val="single" w:color="000000" w:sz="4" w:space="0"/>
            </w:tcBorders>
          </w:tcPr>
          <w:p w14:paraId="163111AE">
            <w:pPr>
              <w:widowControl/>
              <w:rPr>
                <w:rFonts w:hint="eastAsia" w:cs="仿宋"/>
                <w:sz w:val="24"/>
                <w:szCs w:val="24"/>
              </w:rPr>
            </w:pPr>
          </w:p>
        </w:tc>
        <w:tc>
          <w:tcPr>
            <w:tcW w:w="850" w:type="dxa"/>
            <w:tcBorders>
              <w:top w:val="single" w:color="000000" w:sz="4" w:space="0"/>
              <w:left w:val="nil"/>
              <w:bottom w:val="single" w:color="000000" w:sz="4" w:space="0"/>
              <w:right w:val="single" w:color="000000" w:sz="4" w:space="0"/>
            </w:tcBorders>
          </w:tcPr>
          <w:p w14:paraId="737FF123">
            <w:pPr>
              <w:widowControl/>
              <w:rPr>
                <w:rFonts w:hint="eastAsia" w:cs="仿宋"/>
                <w:sz w:val="24"/>
                <w:szCs w:val="24"/>
              </w:rPr>
            </w:pPr>
          </w:p>
        </w:tc>
        <w:tc>
          <w:tcPr>
            <w:tcW w:w="851" w:type="dxa"/>
            <w:tcBorders>
              <w:top w:val="single" w:color="000000" w:sz="4" w:space="0"/>
              <w:left w:val="nil"/>
              <w:bottom w:val="single" w:color="000000" w:sz="4" w:space="0"/>
              <w:right w:val="single" w:color="000000" w:sz="4" w:space="0"/>
            </w:tcBorders>
          </w:tcPr>
          <w:p w14:paraId="0E52BD03">
            <w:pPr>
              <w:widowControl/>
              <w:rPr>
                <w:rFonts w:hint="eastAsia" w:cs="仿宋"/>
                <w:sz w:val="24"/>
                <w:szCs w:val="24"/>
              </w:rPr>
            </w:pPr>
          </w:p>
        </w:tc>
        <w:tc>
          <w:tcPr>
            <w:tcW w:w="456" w:type="dxa"/>
            <w:tcBorders>
              <w:top w:val="single" w:color="000000" w:sz="4" w:space="0"/>
              <w:left w:val="nil"/>
              <w:bottom w:val="single" w:color="000000" w:sz="4" w:space="0"/>
              <w:right w:val="single" w:color="000000" w:sz="4" w:space="0"/>
            </w:tcBorders>
          </w:tcPr>
          <w:p w14:paraId="1729C1C8">
            <w:pPr>
              <w:widowControl/>
              <w:rPr>
                <w:rFonts w:hint="eastAsia" w:cs="仿宋"/>
                <w:sz w:val="24"/>
                <w:szCs w:val="24"/>
              </w:rPr>
            </w:pPr>
          </w:p>
        </w:tc>
      </w:tr>
      <w:tr w14:paraId="7B28265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37976D7">
            <w:pPr>
              <w:widowControl/>
              <w:rPr>
                <w:rFonts w:hint="eastAsia" w:cs="仿宋"/>
                <w:sz w:val="24"/>
                <w:szCs w:val="24"/>
              </w:rPr>
            </w:pPr>
          </w:p>
        </w:tc>
        <w:tc>
          <w:tcPr>
            <w:tcW w:w="896" w:type="dxa"/>
            <w:tcBorders>
              <w:top w:val="single" w:color="000000" w:sz="4" w:space="0"/>
              <w:left w:val="nil"/>
              <w:bottom w:val="single" w:color="000000" w:sz="4" w:space="0"/>
              <w:right w:val="single" w:color="000000" w:sz="4" w:space="0"/>
            </w:tcBorders>
          </w:tcPr>
          <w:p w14:paraId="75D0EC1F">
            <w:pPr>
              <w:widowControl/>
              <w:rPr>
                <w:rFonts w:hint="eastAsia" w:cs="仿宋"/>
                <w:sz w:val="24"/>
                <w:szCs w:val="24"/>
              </w:rPr>
            </w:pPr>
          </w:p>
        </w:tc>
        <w:tc>
          <w:tcPr>
            <w:tcW w:w="663" w:type="dxa"/>
            <w:tcBorders>
              <w:top w:val="single" w:color="000000" w:sz="4" w:space="0"/>
              <w:left w:val="nil"/>
              <w:bottom w:val="single" w:color="000000" w:sz="4" w:space="0"/>
              <w:right w:val="single" w:color="000000" w:sz="4" w:space="0"/>
            </w:tcBorders>
          </w:tcPr>
          <w:p w14:paraId="6AFF4F2E">
            <w:pPr>
              <w:widowControl/>
              <w:rPr>
                <w:rFonts w:hint="eastAsia" w:cs="仿宋"/>
                <w:sz w:val="24"/>
                <w:szCs w:val="24"/>
              </w:rPr>
            </w:pPr>
          </w:p>
        </w:tc>
        <w:tc>
          <w:tcPr>
            <w:tcW w:w="709" w:type="dxa"/>
            <w:tcBorders>
              <w:top w:val="single" w:color="000000" w:sz="4" w:space="0"/>
              <w:left w:val="nil"/>
              <w:bottom w:val="single" w:color="000000" w:sz="4" w:space="0"/>
              <w:right w:val="single" w:color="000000" w:sz="4" w:space="0"/>
            </w:tcBorders>
          </w:tcPr>
          <w:p w14:paraId="5F8D8388">
            <w:pPr>
              <w:widowControl/>
              <w:rPr>
                <w:rFonts w:hint="eastAsia" w:cs="仿宋"/>
                <w:sz w:val="24"/>
                <w:szCs w:val="24"/>
              </w:rPr>
            </w:pPr>
          </w:p>
        </w:tc>
        <w:tc>
          <w:tcPr>
            <w:tcW w:w="1134" w:type="dxa"/>
            <w:tcBorders>
              <w:top w:val="single" w:color="000000" w:sz="4" w:space="0"/>
              <w:left w:val="nil"/>
              <w:bottom w:val="single" w:color="000000" w:sz="4" w:space="0"/>
              <w:right w:val="single" w:color="000000" w:sz="4" w:space="0"/>
            </w:tcBorders>
          </w:tcPr>
          <w:p w14:paraId="52FBE0EE">
            <w:pPr>
              <w:widowControl/>
              <w:rPr>
                <w:rFonts w:hint="eastAsia" w:cs="仿宋"/>
                <w:sz w:val="24"/>
                <w:szCs w:val="24"/>
              </w:rPr>
            </w:pPr>
          </w:p>
        </w:tc>
        <w:tc>
          <w:tcPr>
            <w:tcW w:w="931" w:type="dxa"/>
            <w:tcBorders>
              <w:top w:val="single" w:color="000000" w:sz="4" w:space="0"/>
              <w:left w:val="nil"/>
              <w:bottom w:val="single" w:color="000000" w:sz="4" w:space="0"/>
              <w:right w:val="single" w:color="000000" w:sz="4" w:space="0"/>
            </w:tcBorders>
          </w:tcPr>
          <w:p w14:paraId="23F0F336">
            <w:pPr>
              <w:widowControl/>
              <w:rPr>
                <w:rFonts w:hint="eastAsia" w:cs="仿宋"/>
                <w:sz w:val="24"/>
                <w:szCs w:val="24"/>
              </w:rPr>
            </w:pPr>
          </w:p>
        </w:tc>
        <w:tc>
          <w:tcPr>
            <w:tcW w:w="1020" w:type="dxa"/>
            <w:tcBorders>
              <w:top w:val="single" w:color="000000" w:sz="4" w:space="0"/>
              <w:left w:val="nil"/>
              <w:bottom w:val="single" w:color="000000" w:sz="4" w:space="0"/>
              <w:right w:val="single" w:color="000000" w:sz="4" w:space="0"/>
            </w:tcBorders>
          </w:tcPr>
          <w:p w14:paraId="6DAF35E8">
            <w:pPr>
              <w:widowControl/>
              <w:rPr>
                <w:rFonts w:hint="eastAsia" w:cs="仿宋"/>
                <w:sz w:val="24"/>
                <w:szCs w:val="24"/>
              </w:rPr>
            </w:pPr>
          </w:p>
        </w:tc>
        <w:tc>
          <w:tcPr>
            <w:tcW w:w="994" w:type="dxa"/>
            <w:tcBorders>
              <w:top w:val="single" w:color="000000" w:sz="4" w:space="0"/>
              <w:left w:val="nil"/>
              <w:bottom w:val="single" w:color="000000" w:sz="4" w:space="0"/>
              <w:right w:val="single" w:color="000000" w:sz="4" w:space="0"/>
            </w:tcBorders>
          </w:tcPr>
          <w:p w14:paraId="75B3F692">
            <w:pPr>
              <w:widowControl/>
              <w:rPr>
                <w:rFonts w:hint="eastAsia" w:cs="仿宋"/>
                <w:sz w:val="24"/>
                <w:szCs w:val="24"/>
              </w:rPr>
            </w:pPr>
          </w:p>
        </w:tc>
        <w:tc>
          <w:tcPr>
            <w:tcW w:w="882" w:type="dxa"/>
            <w:tcBorders>
              <w:top w:val="single" w:color="000000" w:sz="4" w:space="0"/>
              <w:left w:val="nil"/>
              <w:bottom w:val="single" w:color="000000" w:sz="4" w:space="0"/>
              <w:right w:val="single" w:color="000000" w:sz="4" w:space="0"/>
            </w:tcBorders>
          </w:tcPr>
          <w:p w14:paraId="14073175">
            <w:pPr>
              <w:widowControl/>
              <w:rPr>
                <w:rFonts w:hint="eastAsia" w:cs="仿宋"/>
                <w:sz w:val="24"/>
                <w:szCs w:val="24"/>
              </w:rPr>
            </w:pPr>
          </w:p>
        </w:tc>
        <w:tc>
          <w:tcPr>
            <w:tcW w:w="850" w:type="dxa"/>
            <w:tcBorders>
              <w:top w:val="single" w:color="000000" w:sz="4" w:space="0"/>
              <w:left w:val="nil"/>
              <w:bottom w:val="single" w:color="000000" w:sz="4" w:space="0"/>
              <w:right w:val="single" w:color="000000" w:sz="4" w:space="0"/>
            </w:tcBorders>
          </w:tcPr>
          <w:p w14:paraId="73011710">
            <w:pPr>
              <w:widowControl/>
              <w:rPr>
                <w:rFonts w:hint="eastAsia" w:cs="仿宋"/>
                <w:sz w:val="24"/>
                <w:szCs w:val="24"/>
              </w:rPr>
            </w:pPr>
          </w:p>
        </w:tc>
        <w:tc>
          <w:tcPr>
            <w:tcW w:w="851" w:type="dxa"/>
            <w:tcBorders>
              <w:top w:val="single" w:color="000000" w:sz="4" w:space="0"/>
              <w:left w:val="nil"/>
              <w:bottom w:val="single" w:color="000000" w:sz="4" w:space="0"/>
              <w:right w:val="single" w:color="000000" w:sz="4" w:space="0"/>
            </w:tcBorders>
          </w:tcPr>
          <w:p w14:paraId="0BDEBE8C">
            <w:pPr>
              <w:widowControl/>
              <w:rPr>
                <w:rFonts w:hint="eastAsia" w:cs="仿宋"/>
                <w:sz w:val="24"/>
                <w:szCs w:val="24"/>
              </w:rPr>
            </w:pPr>
          </w:p>
        </w:tc>
        <w:tc>
          <w:tcPr>
            <w:tcW w:w="456" w:type="dxa"/>
            <w:tcBorders>
              <w:top w:val="single" w:color="000000" w:sz="4" w:space="0"/>
              <w:left w:val="nil"/>
              <w:bottom w:val="single" w:color="000000" w:sz="4" w:space="0"/>
              <w:right w:val="single" w:color="000000" w:sz="4" w:space="0"/>
            </w:tcBorders>
          </w:tcPr>
          <w:p w14:paraId="7B40AC8A">
            <w:pPr>
              <w:widowControl/>
              <w:rPr>
                <w:rFonts w:hint="eastAsia" w:cs="仿宋"/>
                <w:sz w:val="24"/>
                <w:szCs w:val="24"/>
              </w:rPr>
            </w:pPr>
          </w:p>
        </w:tc>
      </w:tr>
      <w:tr w14:paraId="2FA5F60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E549DEB">
            <w:pPr>
              <w:widowControl/>
              <w:rPr>
                <w:rFonts w:hint="eastAsia" w:cs="仿宋"/>
                <w:sz w:val="24"/>
                <w:szCs w:val="24"/>
              </w:rPr>
            </w:pPr>
          </w:p>
        </w:tc>
        <w:tc>
          <w:tcPr>
            <w:tcW w:w="896" w:type="dxa"/>
            <w:tcBorders>
              <w:top w:val="single" w:color="000000" w:sz="4" w:space="0"/>
              <w:left w:val="nil"/>
              <w:bottom w:val="single" w:color="000000" w:sz="4" w:space="0"/>
              <w:right w:val="single" w:color="000000" w:sz="4" w:space="0"/>
            </w:tcBorders>
          </w:tcPr>
          <w:p w14:paraId="1F3B1C03">
            <w:pPr>
              <w:widowControl/>
              <w:rPr>
                <w:rFonts w:hint="eastAsia" w:cs="仿宋"/>
                <w:sz w:val="24"/>
                <w:szCs w:val="24"/>
              </w:rPr>
            </w:pPr>
          </w:p>
        </w:tc>
        <w:tc>
          <w:tcPr>
            <w:tcW w:w="663" w:type="dxa"/>
            <w:tcBorders>
              <w:top w:val="single" w:color="000000" w:sz="4" w:space="0"/>
              <w:left w:val="nil"/>
              <w:bottom w:val="single" w:color="000000" w:sz="4" w:space="0"/>
              <w:right w:val="single" w:color="000000" w:sz="4" w:space="0"/>
            </w:tcBorders>
          </w:tcPr>
          <w:p w14:paraId="39AE5830">
            <w:pPr>
              <w:widowControl/>
              <w:rPr>
                <w:rFonts w:hint="eastAsia" w:cs="仿宋"/>
                <w:sz w:val="24"/>
                <w:szCs w:val="24"/>
              </w:rPr>
            </w:pPr>
          </w:p>
        </w:tc>
        <w:tc>
          <w:tcPr>
            <w:tcW w:w="709" w:type="dxa"/>
            <w:tcBorders>
              <w:top w:val="single" w:color="000000" w:sz="4" w:space="0"/>
              <w:left w:val="nil"/>
              <w:bottom w:val="single" w:color="000000" w:sz="4" w:space="0"/>
              <w:right w:val="single" w:color="000000" w:sz="4" w:space="0"/>
            </w:tcBorders>
          </w:tcPr>
          <w:p w14:paraId="7079ECA5">
            <w:pPr>
              <w:widowControl/>
              <w:rPr>
                <w:rFonts w:hint="eastAsia" w:cs="仿宋"/>
                <w:sz w:val="24"/>
                <w:szCs w:val="24"/>
              </w:rPr>
            </w:pPr>
          </w:p>
        </w:tc>
        <w:tc>
          <w:tcPr>
            <w:tcW w:w="1134" w:type="dxa"/>
            <w:tcBorders>
              <w:top w:val="single" w:color="000000" w:sz="4" w:space="0"/>
              <w:left w:val="nil"/>
              <w:bottom w:val="single" w:color="000000" w:sz="4" w:space="0"/>
              <w:right w:val="single" w:color="000000" w:sz="4" w:space="0"/>
            </w:tcBorders>
          </w:tcPr>
          <w:p w14:paraId="10787386">
            <w:pPr>
              <w:widowControl/>
              <w:rPr>
                <w:rFonts w:hint="eastAsia" w:cs="仿宋"/>
                <w:sz w:val="24"/>
                <w:szCs w:val="24"/>
              </w:rPr>
            </w:pPr>
          </w:p>
        </w:tc>
        <w:tc>
          <w:tcPr>
            <w:tcW w:w="931" w:type="dxa"/>
            <w:tcBorders>
              <w:top w:val="single" w:color="000000" w:sz="4" w:space="0"/>
              <w:left w:val="nil"/>
              <w:bottom w:val="single" w:color="000000" w:sz="4" w:space="0"/>
              <w:right w:val="single" w:color="000000" w:sz="4" w:space="0"/>
            </w:tcBorders>
          </w:tcPr>
          <w:p w14:paraId="77F49FA3">
            <w:pPr>
              <w:widowControl/>
              <w:rPr>
                <w:rFonts w:hint="eastAsia" w:cs="仿宋"/>
                <w:sz w:val="24"/>
                <w:szCs w:val="24"/>
              </w:rPr>
            </w:pPr>
          </w:p>
        </w:tc>
        <w:tc>
          <w:tcPr>
            <w:tcW w:w="1020" w:type="dxa"/>
            <w:tcBorders>
              <w:top w:val="single" w:color="000000" w:sz="4" w:space="0"/>
              <w:left w:val="nil"/>
              <w:bottom w:val="single" w:color="000000" w:sz="4" w:space="0"/>
              <w:right w:val="single" w:color="000000" w:sz="4" w:space="0"/>
            </w:tcBorders>
          </w:tcPr>
          <w:p w14:paraId="7E9D26BF">
            <w:pPr>
              <w:widowControl/>
              <w:rPr>
                <w:rFonts w:hint="eastAsia" w:cs="仿宋"/>
                <w:sz w:val="24"/>
                <w:szCs w:val="24"/>
              </w:rPr>
            </w:pPr>
          </w:p>
        </w:tc>
        <w:tc>
          <w:tcPr>
            <w:tcW w:w="994" w:type="dxa"/>
            <w:tcBorders>
              <w:top w:val="single" w:color="000000" w:sz="4" w:space="0"/>
              <w:left w:val="nil"/>
              <w:bottom w:val="single" w:color="000000" w:sz="4" w:space="0"/>
              <w:right w:val="single" w:color="000000" w:sz="4" w:space="0"/>
            </w:tcBorders>
          </w:tcPr>
          <w:p w14:paraId="6DE47B60">
            <w:pPr>
              <w:widowControl/>
              <w:rPr>
                <w:rFonts w:hint="eastAsia" w:cs="仿宋"/>
                <w:sz w:val="24"/>
                <w:szCs w:val="24"/>
              </w:rPr>
            </w:pPr>
          </w:p>
        </w:tc>
        <w:tc>
          <w:tcPr>
            <w:tcW w:w="882" w:type="dxa"/>
            <w:tcBorders>
              <w:top w:val="single" w:color="000000" w:sz="4" w:space="0"/>
              <w:left w:val="nil"/>
              <w:bottom w:val="single" w:color="000000" w:sz="4" w:space="0"/>
              <w:right w:val="single" w:color="000000" w:sz="4" w:space="0"/>
            </w:tcBorders>
          </w:tcPr>
          <w:p w14:paraId="715DF3CE">
            <w:pPr>
              <w:widowControl/>
              <w:rPr>
                <w:rFonts w:hint="eastAsia" w:cs="仿宋"/>
                <w:sz w:val="24"/>
                <w:szCs w:val="24"/>
              </w:rPr>
            </w:pPr>
          </w:p>
        </w:tc>
        <w:tc>
          <w:tcPr>
            <w:tcW w:w="850" w:type="dxa"/>
            <w:tcBorders>
              <w:top w:val="single" w:color="000000" w:sz="4" w:space="0"/>
              <w:left w:val="nil"/>
              <w:bottom w:val="single" w:color="000000" w:sz="4" w:space="0"/>
              <w:right w:val="single" w:color="000000" w:sz="4" w:space="0"/>
            </w:tcBorders>
          </w:tcPr>
          <w:p w14:paraId="3C5F0F43">
            <w:pPr>
              <w:widowControl/>
              <w:rPr>
                <w:rFonts w:hint="eastAsia" w:cs="仿宋"/>
                <w:sz w:val="24"/>
                <w:szCs w:val="24"/>
              </w:rPr>
            </w:pPr>
          </w:p>
        </w:tc>
        <w:tc>
          <w:tcPr>
            <w:tcW w:w="851" w:type="dxa"/>
            <w:tcBorders>
              <w:top w:val="single" w:color="000000" w:sz="4" w:space="0"/>
              <w:left w:val="nil"/>
              <w:bottom w:val="single" w:color="000000" w:sz="4" w:space="0"/>
              <w:right w:val="single" w:color="000000" w:sz="4" w:space="0"/>
            </w:tcBorders>
          </w:tcPr>
          <w:p w14:paraId="25D946B2">
            <w:pPr>
              <w:widowControl/>
              <w:rPr>
                <w:rFonts w:hint="eastAsia" w:cs="仿宋"/>
                <w:sz w:val="24"/>
                <w:szCs w:val="24"/>
              </w:rPr>
            </w:pPr>
          </w:p>
        </w:tc>
        <w:tc>
          <w:tcPr>
            <w:tcW w:w="456" w:type="dxa"/>
            <w:tcBorders>
              <w:top w:val="single" w:color="000000" w:sz="4" w:space="0"/>
              <w:left w:val="nil"/>
              <w:bottom w:val="single" w:color="000000" w:sz="4" w:space="0"/>
              <w:right w:val="single" w:color="000000" w:sz="4" w:space="0"/>
            </w:tcBorders>
          </w:tcPr>
          <w:p w14:paraId="1B79EDD6">
            <w:pPr>
              <w:widowControl/>
              <w:rPr>
                <w:rFonts w:hint="eastAsia" w:cs="仿宋"/>
                <w:sz w:val="24"/>
                <w:szCs w:val="24"/>
              </w:rPr>
            </w:pPr>
          </w:p>
        </w:tc>
      </w:tr>
    </w:tbl>
    <w:p w14:paraId="0CDCF2E5">
      <w:pPr>
        <w:spacing w:line="209" w:lineRule="exact"/>
        <w:ind w:firstLine="440"/>
        <w:rPr>
          <w:rFonts w:hint="eastAsia"/>
        </w:rPr>
      </w:pPr>
    </w:p>
    <w:p w14:paraId="135EE814">
      <w:pPr>
        <w:spacing w:line="20" w:lineRule="exact"/>
        <w:ind w:firstLine="420"/>
        <w:rPr>
          <w:rFonts w:hint="eastAsia"/>
        </w:rPr>
      </w:pPr>
      <w:r>
        <w:rPr>
          <w:rFonts w:hint="eastAsia"/>
        </w:rPr>
        <mc:AlternateContent>
          <mc:Choice Requires="wps">
            <w:drawing>
              <wp:anchor distT="0" distB="0" distL="114300" distR="114300" simplePos="0" relativeHeight="251660288" behindDoc="1" locked="0" layoutInCell="0" allowOverlap="1">
                <wp:simplePos x="0" y="0"/>
                <wp:positionH relativeFrom="column">
                  <wp:posOffset>5542280</wp:posOffset>
                </wp:positionH>
                <wp:positionV relativeFrom="paragraph">
                  <wp:posOffset>80645</wp:posOffset>
                </wp:positionV>
                <wp:extent cx="12065" cy="12700"/>
                <wp:effectExtent l="4445" t="4445" r="8890" b="8255"/>
                <wp:wrapNone/>
                <wp:docPr id="1" name="文本框 6"/>
                <wp:cNvGraphicFramePr/>
                <a:graphic xmlns:a="http://schemas.openxmlformats.org/drawingml/2006/main">
                  <a:graphicData uri="http://schemas.microsoft.com/office/word/2010/wordprocessingShape">
                    <wps:wsp>
                      <wps:cNvSpPr txBox="1"/>
                      <wps:spPr bwMode="auto">
                        <a:xfrm>
                          <a:off x="0" y="0"/>
                          <a:ext cx="12065" cy="12700"/>
                        </a:xfrm>
                        <a:prstGeom prst="rect">
                          <a:avLst/>
                        </a:prstGeom>
                        <a:solidFill>
                          <a:srgbClr val="000000"/>
                        </a:solidFill>
                        <a:ln w="1778">
                          <a:solidFill>
                            <a:srgbClr val="000000"/>
                          </a:solidFill>
                        </a:ln>
                        <a:effectLst/>
                      </wps:spPr>
                      <wps:txbx>
                        <w:txbxContent>
                          <w:p w14:paraId="6EFFF7AC">
                            <w:pPr>
                              <w:rPr>
                                <w:rFonts w:hint="eastAsia"/>
                              </w:rPr>
                            </w:pPr>
                          </w:p>
                          <w:p w14:paraId="6CCD7851">
                            <w:pPr>
                              <w:rPr>
                                <w:rFonts w:hint="eastAsia"/>
                              </w:rPr>
                            </w:pPr>
                          </w:p>
                          <w:p w14:paraId="218DBEED">
                            <w:pPr>
                              <w:rPr>
                                <w:rFonts w:hint="eastAsia"/>
                              </w:rPr>
                            </w:pPr>
                          </w:p>
                        </w:txbxContent>
                      </wps:txbx>
                      <wps:bodyPr wrap="square" anchor="t" anchorCtr="0" upright="1"/>
                    </wps:wsp>
                  </a:graphicData>
                </a:graphic>
              </wp:anchor>
            </w:drawing>
          </mc:Choice>
          <mc:Fallback>
            <w:pict>
              <v:shape id="文本框 6" o:spid="_x0000_s1026" o:spt="202" type="#_x0000_t202" style="position:absolute;left:0pt;margin-left:436.4pt;margin-top:6.35pt;height:1pt;width:0.95pt;z-index:-251656192;mso-width-relative:page;mso-height-relative:page;" fillcolor="#000000" filled="t" stroked="t" coordsize="21600,21600" o:allowincell="f" o:gfxdata="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wDB7DNgAAAAJAQAADwAAAAAAAAABACAAAAAiAAAAZHJzL2Rvd25yZXYueG1sUEsBAhQAFAAAAAgA&#10;h07iQAiwkT/sAQAA6QMAAA4AAAAAAAAAAQAgAAAAJwEAAGRycy9lMm9Eb2MueG1sUEsFBgAAAAAG&#10;AAYAWQEAAIUFAAAAAA==&#10;">
                <v:fill on="t" focussize="0,0"/>
                <v:stroke weight="0.14pt" color="#000000" joinstyle="round"/>
                <v:imagedata o:title=""/>
                <o:lock v:ext="edit" aspectratio="f"/>
                <v:textbox>
                  <w:txbxContent>
                    <w:p w14:paraId="6EFFF7AC">
                      <w:pPr>
                        <w:rPr>
                          <w:rFonts w:hint="eastAsia"/>
                        </w:rPr>
                      </w:pPr>
                    </w:p>
                    <w:p w14:paraId="6CCD7851">
                      <w:pPr>
                        <w:rPr>
                          <w:rFonts w:hint="eastAsia"/>
                        </w:rPr>
                      </w:pPr>
                    </w:p>
                    <w:p w14:paraId="218DBEED">
                      <w:pPr>
                        <w:rPr>
                          <w:rFonts w:hint="eastAsia"/>
                        </w:rPr>
                      </w:pPr>
                    </w:p>
                  </w:txbxContent>
                </v:textbox>
              </v:shape>
            </w:pict>
          </mc:Fallback>
        </mc:AlternateContent>
      </w:r>
    </w:p>
    <w:p w14:paraId="3AF9F32D">
      <w:pPr>
        <w:spacing w:line="360" w:lineRule="auto"/>
        <w:ind w:firstLine="480"/>
        <w:rPr>
          <w:rFonts w:hint="eastAsia"/>
          <w:sz w:val="24"/>
          <w:szCs w:val="24"/>
        </w:rPr>
      </w:pPr>
      <w:r>
        <w:rPr>
          <w:rFonts w:hint="eastAsia"/>
          <w:sz w:val="24"/>
          <w:szCs w:val="24"/>
        </w:rPr>
        <w:t>说明：如果行数不够，请自行增加。在备注中注明常规时间服务人员及备选成员。业绩应当是常规时间服务人员业绩。</w:t>
      </w:r>
    </w:p>
    <w:p w14:paraId="21F2C9C2">
      <w:pPr>
        <w:spacing w:line="360" w:lineRule="auto"/>
        <w:ind w:left="160" w:firstLine="480"/>
        <w:rPr>
          <w:rFonts w:hint="eastAsia"/>
          <w:szCs w:val="24"/>
        </w:rPr>
      </w:pPr>
    </w:p>
    <w:p w14:paraId="7A32EB18">
      <w:pPr>
        <w:spacing w:line="360" w:lineRule="auto"/>
        <w:ind w:left="160" w:firstLine="480"/>
        <w:rPr>
          <w:rFonts w:hint="eastAsia" w:cs="仿宋"/>
          <w:sz w:val="24"/>
          <w:szCs w:val="24"/>
          <w:u w:val="single"/>
        </w:rPr>
      </w:pPr>
      <w:r>
        <w:rPr>
          <w:rFonts w:hint="eastAsia" w:cs="仿宋"/>
          <w:sz w:val="24"/>
          <w:szCs w:val="24"/>
        </w:rPr>
        <w:t>投标单位（盖章）：</w:t>
      </w:r>
    </w:p>
    <w:p w14:paraId="0E71ECD6">
      <w:pPr>
        <w:spacing w:line="360" w:lineRule="auto"/>
        <w:ind w:left="160" w:firstLine="480"/>
        <w:rPr>
          <w:rFonts w:hint="eastAsia" w:cs="仿宋"/>
          <w:sz w:val="24"/>
          <w:szCs w:val="24"/>
        </w:rPr>
      </w:pPr>
      <w:r>
        <w:rPr>
          <w:rFonts w:hint="eastAsia" w:cs="仿宋"/>
          <w:sz w:val="24"/>
          <w:szCs w:val="24"/>
        </w:rPr>
        <w:t>授权代表（签字）：</w:t>
      </w:r>
    </w:p>
    <w:p w14:paraId="43977D9F">
      <w:pPr>
        <w:spacing w:line="360" w:lineRule="auto"/>
        <w:ind w:left="160" w:firstLine="480"/>
        <w:rPr>
          <w:rFonts w:hint="eastAsia" w:cs="仿宋"/>
          <w:sz w:val="24"/>
          <w:szCs w:val="24"/>
          <w:u w:val="single"/>
        </w:rPr>
      </w:pPr>
      <w:r>
        <w:rPr>
          <w:rFonts w:hint="eastAsia" w:cs="仿宋"/>
          <w:sz w:val="24"/>
          <w:szCs w:val="24"/>
        </w:rPr>
        <w:t>年  月  日</w:t>
      </w:r>
    </w:p>
    <w:p w14:paraId="25BB193A">
      <w:pPr>
        <w:spacing w:line="200" w:lineRule="exact"/>
        <w:ind w:firstLine="440"/>
        <w:rPr>
          <w:rFonts w:hint="eastAsia"/>
        </w:rPr>
      </w:pPr>
    </w:p>
    <w:p w14:paraId="15C37F18">
      <w:pPr>
        <w:rPr>
          <w:rFonts w:hint="eastAsia"/>
          <w:b/>
          <w:sz w:val="32"/>
        </w:rPr>
      </w:pPr>
      <w:r>
        <w:rPr>
          <w:rFonts w:hint="eastAsia"/>
          <w:b/>
          <w:sz w:val="32"/>
        </w:rPr>
        <w:br w:type="page"/>
      </w:r>
    </w:p>
    <w:p w14:paraId="07EF77F7">
      <w:pPr>
        <w:spacing w:line="366" w:lineRule="exact"/>
        <w:ind w:left="160" w:firstLine="643"/>
        <w:outlineLvl w:val="0"/>
        <w:rPr>
          <w:rFonts w:hint="eastAsia"/>
          <w:b/>
          <w:sz w:val="32"/>
        </w:rPr>
      </w:pPr>
      <w:r>
        <w:rPr>
          <w:rFonts w:hint="eastAsia"/>
          <w:b/>
          <w:sz w:val="32"/>
        </w:rPr>
        <w:t>附件十</w:t>
      </w:r>
      <w:r>
        <w:rPr>
          <w:b/>
          <w:sz w:val="32"/>
        </w:rPr>
        <w:t>、业绩</w:t>
      </w:r>
    </w:p>
    <w:p w14:paraId="08D9F3B5">
      <w:pPr>
        <w:jc w:val="center"/>
        <w:rPr>
          <w:rFonts w:hint="eastAsia"/>
        </w:rPr>
      </w:pPr>
      <w:r>
        <w:t>（可结合评标办法自拟）</w:t>
      </w:r>
    </w:p>
    <w:tbl>
      <w:tblPr>
        <w:tblStyle w:val="30"/>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134"/>
        <w:gridCol w:w="1701"/>
        <w:gridCol w:w="993"/>
        <w:gridCol w:w="993"/>
        <w:gridCol w:w="1275"/>
        <w:gridCol w:w="1135"/>
        <w:gridCol w:w="1417"/>
      </w:tblGrid>
      <w:tr w14:paraId="128C0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75" w:type="dxa"/>
            <w:vAlign w:val="center"/>
          </w:tcPr>
          <w:p w14:paraId="2C672A57">
            <w:pPr>
              <w:spacing w:before="100" w:beforeAutospacing="1" w:line="240" w:lineRule="exact"/>
              <w:jc w:val="center"/>
              <w:rPr>
                <w:rFonts w:hint="eastAsia"/>
                <w:szCs w:val="21"/>
              </w:rPr>
            </w:pPr>
            <w:r>
              <w:rPr>
                <w:rFonts w:hint="eastAsia"/>
                <w:szCs w:val="21"/>
              </w:rPr>
              <w:t>序号</w:t>
            </w:r>
          </w:p>
        </w:tc>
        <w:tc>
          <w:tcPr>
            <w:tcW w:w="1134" w:type="dxa"/>
            <w:vAlign w:val="center"/>
          </w:tcPr>
          <w:p w14:paraId="0CD01F4E">
            <w:pPr>
              <w:spacing w:before="100" w:beforeAutospacing="1" w:line="240" w:lineRule="exact"/>
              <w:jc w:val="center"/>
              <w:rPr>
                <w:rFonts w:hint="eastAsia"/>
                <w:szCs w:val="21"/>
              </w:rPr>
            </w:pPr>
            <w:r>
              <w:rPr>
                <w:rFonts w:hint="eastAsia"/>
                <w:szCs w:val="21"/>
              </w:rPr>
              <w:t>姓名</w:t>
            </w:r>
          </w:p>
        </w:tc>
        <w:tc>
          <w:tcPr>
            <w:tcW w:w="1701" w:type="dxa"/>
            <w:vAlign w:val="center"/>
          </w:tcPr>
          <w:p w14:paraId="274DA2B1">
            <w:pPr>
              <w:spacing w:before="100" w:beforeAutospacing="1" w:line="240" w:lineRule="exact"/>
              <w:jc w:val="center"/>
              <w:rPr>
                <w:rFonts w:hint="eastAsia"/>
                <w:szCs w:val="21"/>
              </w:rPr>
            </w:pPr>
            <w:r>
              <w:rPr>
                <w:rFonts w:hint="eastAsia"/>
                <w:szCs w:val="21"/>
              </w:rPr>
              <w:t>本项目拟任岗位</w:t>
            </w:r>
          </w:p>
        </w:tc>
        <w:tc>
          <w:tcPr>
            <w:tcW w:w="993" w:type="dxa"/>
          </w:tcPr>
          <w:p w14:paraId="68673258">
            <w:pPr>
              <w:spacing w:before="100" w:beforeAutospacing="1" w:line="240" w:lineRule="exact"/>
              <w:jc w:val="center"/>
              <w:rPr>
                <w:rFonts w:hint="eastAsia"/>
                <w:szCs w:val="21"/>
              </w:rPr>
            </w:pPr>
            <w:r>
              <w:rPr>
                <w:rFonts w:hint="eastAsia"/>
                <w:szCs w:val="21"/>
              </w:rPr>
              <w:t>项目名称</w:t>
            </w:r>
          </w:p>
        </w:tc>
        <w:tc>
          <w:tcPr>
            <w:tcW w:w="993" w:type="dxa"/>
            <w:vAlign w:val="center"/>
          </w:tcPr>
          <w:p w14:paraId="5A035633">
            <w:pPr>
              <w:spacing w:before="100" w:beforeAutospacing="1" w:line="240" w:lineRule="exact"/>
              <w:jc w:val="center"/>
              <w:rPr>
                <w:rFonts w:hint="eastAsia"/>
                <w:szCs w:val="21"/>
              </w:rPr>
            </w:pPr>
            <w:r>
              <w:rPr>
                <w:rFonts w:hint="eastAsia"/>
                <w:szCs w:val="21"/>
              </w:rPr>
              <w:t>合同签订日期</w:t>
            </w:r>
          </w:p>
        </w:tc>
        <w:tc>
          <w:tcPr>
            <w:tcW w:w="1275" w:type="dxa"/>
            <w:vAlign w:val="center"/>
          </w:tcPr>
          <w:p w14:paraId="4D0EC283">
            <w:pPr>
              <w:spacing w:before="100" w:beforeAutospacing="1" w:line="240" w:lineRule="exact"/>
              <w:rPr>
                <w:rFonts w:hint="eastAsia"/>
                <w:szCs w:val="21"/>
              </w:rPr>
            </w:pPr>
            <w:r>
              <w:rPr>
                <w:rFonts w:hint="eastAsia"/>
                <w:szCs w:val="21"/>
              </w:rPr>
              <w:t>服务内容</w:t>
            </w:r>
          </w:p>
        </w:tc>
        <w:tc>
          <w:tcPr>
            <w:tcW w:w="1135" w:type="dxa"/>
            <w:vAlign w:val="center"/>
          </w:tcPr>
          <w:p w14:paraId="4A48E937">
            <w:pPr>
              <w:spacing w:before="100" w:beforeAutospacing="1" w:line="240" w:lineRule="exact"/>
              <w:jc w:val="center"/>
              <w:rPr>
                <w:rFonts w:hint="eastAsia"/>
                <w:szCs w:val="21"/>
              </w:rPr>
            </w:pPr>
            <w:r>
              <w:rPr>
                <w:szCs w:val="21"/>
              </w:rPr>
              <w:t>合同金额（</w:t>
            </w:r>
            <w:r>
              <w:rPr>
                <w:rFonts w:hint="eastAsia"/>
                <w:szCs w:val="21"/>
              </w:rPr>
              <w:t>万</w:t>
            </w:r>
            <w:r>
              <w:rPr>
                <w:szCs w:val="21"/>
              </w:rPr>
              <w:t>元）</w:t>
            </w:r>
          </w:p>
        </w:tc>
        <w:tc>
          <w:tcPr>
            <w:tcW w:w="1417" w:type="dxa"/>
            <w:vAlign w:val="center"/>
          </w:tcPr>
          <w:p w14:paraId="6A27C3B6">
            <w:pPr>
              <w:spacing w:before="100" w:beforeAutospacing="1" w:line="240" w:lineRule="exact"/>
              <w:rPr>
                <w:rFonts w:hint="eastAsia"/>
                <w:szCs w:val="21"/>
              </w:rPr>
            </w:pPr>
            <w:r>
              <w:rPr>
                <w:rFonts w:hint="eastAsia"/>
                <w:szCs w:val="21"/>
              </w:rPr>
              <w:t>资金来源</w:t>
            </w:r>
          </w:p>
        </w:tc>
      </w:tr>
      <w:tr w14:paraId="251E7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75" w:type="dxa"/>
            <w:vAlign w:val="center"/>
          </w:tcPr>
          <w:p w14:paraId="216AE5B3">
            <w:pPr>
              <w:spacing w:before="100" w:beforeAutospacing="1" w:line="240" w:lineRule="exact"/>
              <w:jc w:val="center"/>
              <w:rPr>
                <w:rFonts w:hint="eastAsia"/>
                <w:szCs w:val="21"/>
              </w:rPr>
            </w:pPr>
            <w:r>
              <w:rPr>
                <w:rFonts w:hint="eastAsia"/>
                <w:szCs w:val="21"/>
              </w:rPr>
              <w:t>1</w:t>
            </w:r>
          </w:p>
        </w:tc>
        <w:tc>
          <w:tcPr>
            <w:tcW w:w="1134" w:type="dxa"/>
            <w:vAlign w:val="center"/>
          </w:tcPr>
          <w:p w14:paraId="1CFACE5C">
            <w:pPr>
              <w:spacing w:line="240" w:lineRule="exact"/>
              <w:jc w:val="center"/>
              <w:rPr>
                <w:rFonts w:hint="eastAsia"/>
                <w:sz w:val="24"/>
                <w:szCs w:val="24"/>
              </w:rPr>
            </w:pPr>
          </w:p>
        </w:tc>
        <w:tc>
          <w:tcPr>
            <w:tcW w:w="1701" w:type="dxa"/>
            <w:vAlign w:val="center"/>
          </w:tcPr>
          <w:p w14:paraId="5CCB5A17">
            <w:pPr>
              <w:spacing w:before="100" w:beforeAutospacing="1" w:line="240" w:lineRule="exact"/>
              <w:jc w:val="center"/>
              <w:rPr>
                <w:rFonts w:hint="eastAsia"/>
                <w:szCs w:val="21"/>
              </w:rPr>
            </w:pPr>
          </w:p>
        </w:tc>
        <w:tc>
          <w:tcPr>
            <w:tcW w:w="993" w:type="dxa"/>
          </w:tcPr>
          <w:p w14:paraId="004C06D1">
            <w:pPr>
              <w:spacing w:line="240" w:lineRule="exact"/>
              <w:jc w:val="center"/>
              <w:rPr>
                <w:rFonts w:hint="eastAsia"/>
                <w:sz w:val="24"/>
                <w:szCs w:val="24"/>
              </w:rPr>
            </w:pPr>
          </w:p>
        </w:tc>
        <w:tc>
          <w:tcPr>
            <w:tcW w:w="993" w:type="dxa"/>
            <w:vAlign w:val="center"/>
          </w:tcPr>
          <w:p w14:paraId="7FAE26F6">
            <w:pPr>
              <w:spacing w:line="240" w:lineRule="exact"/>
              <w:jc w:val="center"/>
              <w:rPr>
                <w:rFonts w:hint="eastAsia"/>
                <w:sz w:val="24"/>
                <w:szCs w:val="24"/>
              </w:rPr>
            </w:pPr>
          </w:p>
        </w:tc>
        <w:tc>
          <w:tcPr>
            <w:tcW w:w="1275" w:type="dxa"/>
            <w:vAlign w:val="center"/>
          </w:tcPr>
          <w:p w14:paraId="57199D8F">
            <w:pPr>
              <w:spacing w:before="100" w:beforeAutospacing="1" w:line="240" w:lineRule="exact"/>
              <w:jc w:val="center"/>
              <w:rPr>
                <w:rFonts w:hint="eastAsia"/>
                <w:sz w:val="24"/>
                <w:szCs w:val="24"/>
              </w:rPr>
            </w:pPr>
          </w:p>
        </w:tc>
        <w:tc>
          <w:tcPr>
            <w:tcW w:w="1135" w:type="dxa"/>
            <w:vAlign w:val="center"/>
          </w:tcPr>
          <w:p w14:paraId="0CBE5849">
            <w:pPr>
              <w:spacing w:line="240" w:lineRule="exact"/>
              <w:rPr>
                <w:rFonts w:hint="eastAsia"/>
                <w:sz w:val="24"/>
                <w:szCs w:val="24"/>
              </w:rPr>
            </w:pPr>
          </w:p>
        </w:tc>
        <w:tc>
          <w:tcPr>
            <w:tcW w:w="1417" w:type="dxa"/>
          </w:tcPr>
          <w:p w14:paraId="7D4D9A1E">
            <w:pPr>
              <w:spacing w:line="240" w:lineRule="exact"/>
              <w:rPr>
                <w:rFonts w:hint="eastAsia"/>
                <w:sz w:val="24"/>
                <w:szCs w:val="24"/>
              </w:rPr>
            </w:pPr>
          </w:p>
        </w:tc>
      </w:tr>
      <w:tr w14:paraId="194C8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75" w:type="dxa"/>
            <w:vAlign w:val="center"/>
          </w:tcPr>
          <w:p w14:paraId="1D4FF3E6">
            <w:pPr>
              <w:spacing w:before="100" w:beforeAutospacing="1" w:line="240" w:lineRule="exact"/>
              <w:jc w:val="center"/>
              <w:rPr>
                <w:rFonts w:hint="eastAsia"/>
                <w:szCs w:val="21"/>
              </w:rPr>
            </w:pPr>
            <w:r>
              <w:rPr>
                <w:rFonts w:hint="eastAsia"/>
                <w:szCs w:val="21"/>
              </w:rPr>
              <w:t>2</w:t>
            </w:r>
          </w:p>
        </w:tc>
        <w:tc>
          <w:tcPr>
            <w:tcW w:w="1134" w:type="dxa"/>
            <w:vAlign w:val="center"/>
          </w:tcPr>
          <w:p w14:paraId="1F4C8A62">
            <w:pPr>
              <w:spacing w:line="240" w:lineRule="exact"/>
              <w:jc w:val="center"/>
              <w:rPr>
                <w:rFonts w:hint="eastAsia"/>
                <w:sz w:val="24"/>
                <w:szCs w:val="24"/>
              </w:rPr>
            </w:pPr>
          </w:p>
        </w:tc>
        <w:tc>
          <w:tcPr>
            <w:tcW w:w="1701" w:type="dxa"/>
            <w:vAlign w:val="center"/>
          </w:tcPr>
          <w:p w14:paraId="5665A48C">
            <w:pPr>
              <w:spacing w:line="240" w:lineRule="exact"/>
              <w:jc w:val="center"/>
              <w:rPr>
                <w:rFonts w:hint="eastAsia"/>
                <w:sz w:val="24"/>
                <w:szCs w:val="24"/>
              </w:rPr>
            </w:pPr>
          </w:p>
        </w:tc>
        <w:tc>
          <w:tcPr>
            <w:tcW w:w="993" w:type="dxa"/>
          </w:tcPr>
          <w:p w14:paraId="14666BA0">
            <w:pPr>
              <w:spacing w:line="240" w:lineRule="exact"/>
              <w:jc w:val="center"/>
              <w:rPr>
                <w:rFonts w:hint="eastAsia"/>
                <w:sz w:val="24"/>
                <w:szCs w:val="24"/>
              </w:rPr>
            </w:pPr>
          </w:p>
        </w:tc>
        <w:tc>
          <w:tcPr>
            <w:tcW w:w="993" w:type="dxa"/>
            <w:vAlign w:val="center"/>
          </w:tcPr>
          <w:p w14:paraId="383B87A8">
            <w:pPr>
              <w:spacing w:line="240" w:lineRule="exact"/>
              <w:jc w:val="center"/>
              <w:rPr>
                <w:rFonts w:hint="eastAsia"/>
                <w:sz w:val="24"/>
                <w:szCs w:val="24"/>
              </w:rPr>
            </w:pPr>
          </w:p>
        </w:tc>
        <w:tc>
          <w:tcPr>
            <w:tcW w:w="1275" w:type="dxa"/>
            <w:vAlign w:val="center"/>
          </w:tcPr>
          <w:p w14:paraId="5ED00A27">
            <w:pPr>
              <w:spacing w:line="240" w:lineRule="exact"/>
              <w:jc w:val="center"/>
              <w:rPr>
                <w:rFonts w:hint="eastAsia"/>
                <w:sz w:val="24"/>
                <w:szCs w:val="24"/>
              </w:rPr>
            </w:pPr>
          </w:p>
        </w:tc>
        <w:tc>
          <w:tcPr>
            <w:tcW w:w="1135" w:type="dxa"/>
            <w:vAlign w:val="center"/>
          </w:tcPr>
          <w:p w14:paraId="6E225700">
            <w:pPr>
              <w:spacing w:line="240" w:lineRule="exact"/>
              <w:jc w:val="center"/>
              <w:rPr>
                <w:rFonts w:hint="eastAsia"/>
                <w:sz w:val="24"/>
                <w:szCs w:val="24"/>
              </w:rPr>
            </w:pPr>
          </w:p>
        </w:tc>
        <w:tc>
          <w:tcPr>
            <w:tcW w:w="1417" w:type="dxa"/>
          </w:tcPr>
          <w:p w14:paraId="36709D3A">
            <w:pPr>
              <w:spacing w:line="240" w:lineRule="exact"/>
              <w:jc w:val="center"/>
              <w:rPr>
                <w:rFonts w:hint="eastAsia"/>
                <w:sz w:val="24"/>
                <w:szCs w:val="24"/>
              </w:rPr>
            </w:pPr>
          </w:p>
        </w:tc>
      </w:tr>
      <w:tr w14:paraId="57C82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75" w:type="dxa"/>
            <w:vAlign w:val="center"/>
          </w:tcPr>
          <w:p w14:paraId="2812B77E">
            <w:pPr>
              <w:spacing w:before="100" w:beforeAutospacing="1" w:line="240" w:lineRule="exact"/>
              <w:jc w:val="center"/>
              <w:rPr>
                <w:rFonts w:hint="eastAsia"/>
                <w:szCs w:val="21"/>
              </w:rPr>
            </w:pPr>
            <w:r>
              <w:rPr>
                <w:rFonts w:hint="eastAsia"/>
                <w:szCs w:val="21"/>
              </w:rPr>
              <w:t>…</w:t>
            </w:r>
          </w:p>
        </w:tc>
        <w:tc>
          <w:tcPr>
            <w:tcW w:w="1134" w:type="dxa"/>
            <w:vAlign w:val="center"/>
          </w:tcPr>
          <w:p w14:paraId="71162CDE">
            <w:pPr>
              <w:spacing w:line="240" w:lineRule="exact"/>
              <w:jc w:val="center"/>
              <w:rPr>
                <w:rFonts w:hint="eastAsia"/>
                <w:sz w:val="24"/>
                <w:szCs w:val="24"/>
              </w:rPr>
            </w:pPr>
          </w:p>
        </w:tc>
        <w:tc>
          <w:tcPr>
            <w:tcW w:w="1701" w:type="dxa"/>
            <w:vAlign w:val="center"/>
          </w:tcPr>
          <w:p w14:paraId="7AC44784">
            <w:pPr>
              <w:spacing w:line="240" w:lineRule="exact"/>
              <w:jc w:val="center"/>
              <w:rPr>
                <w:rFonts w:hint="eastAsia"/>
                <w:sz w:val="24"/>
                <w:szCs w:val="24"/>
              </w:rPr>
            </w:pPr>
          </w:p>
        </w:tc>
        <w:tc>
          <w:tcPr>
            <w:tcW w:w="993" w:type="dxa"/>
          </w:tcPr>
          <w:p w14:paraId="56F8915B">
            <w:pPr>
              <w:spacing w:line="240" w:lineRule="exact"/>
              <w:jc w:val="center"/>
              <w:rPr>
                <w:rFonts w:hint="eastAsia"/>
                <w:sz w:val="24"/>
                <w:szCs w:val="24"/>
              </w:rPr>
            </w:pPr>
          </w:p>
        </w:tc>
        <w:tc>
          <w:tcPr>
            <w:tcW w:w="993" w:type="dxa"/>
            <w:vAlign w:val="center"/>
          </w:tcPr>
          <w:p w14:paraId="18ED3A62">
            <w:pPr>
              <w:spacing w:line="240" w:lineRule="exact"/>
              <w:jc w:val="center"/>
              <w:rPr>
                <w:rFonts w:hint="eastAsia"/>
                <w:sz w:val="24"/>
                <w:szCs w:val="24"/>
              </w:rPr>
            </w:pPr>
          </w:p>
        </w:tc>
        <w:tc>
          <w:tcPr>
            <w:tcW w:w="1275" w:type="dxa"/>
            <w:vAlign w:val="center"/>
          </w:tcPr>
          <w:p w14:paraId="5FE591C6">
            <w:pPr>
              <w:spacing w:line="240" w:lineRule="exact"/>
              <w:jc w:val="center"/>
              <w:rPr>
                <w:rFonts w:hint="eastAsia"/>
                <w:sz w:val="24"/>
                <w:szCs w:val="24"/>
              </w:rPr>
            </w:pPr>
          </w:p>
        </w:tc>
        <w:tc>
          <w:tcPr>
            <w:tcW w:w="1135" w:type="dxa"/>
            <w:vAlign w:val="center"/>
          </w:tcPr>
          <w:p w14:paraId="05164069">
            <w:pPr>
              <w:spacing w:line="240" w:lineRule="exact"/>
              <w:jc w:val="center"/>
              <w:rPr>
                <w:rFonts w:hint="eastAsia"/>
                <w:sz w:val="24"/>
                <w:szCs w:val="24"/>
              </w:rPr>
            </w:pPr>
          </w:p>
        </w:tc>
        <w:tc>
          <w:tcPr>
            <w:tcW w:w="1417" w:type="dxa"/>
          </w:tcPr>
          <w:p w14:paraId="41B1A9B3">
            <w:pPr>
              <w:spacing w:line="240" w:lineRule="exact"/>
              <w:jc w:val="center"/>
              <w:rPr>
                <w:rFonts w:hint="eastAsia"/>
                <w:sz w:val="24"/>
                <w:szCs w:val="24"/>
              </w:rPr>
            </w:pPr>
          </w:p>
        </w:tc>
      </w:tr>
    </w:tbl>
    <w:p w14:paraId="33E6265A">
      <w:pPr>
        <w:jc w:val="center"/>
        <w:rPr>
          <w:rFonts w:hint="eastAsia"/>
        </w:rPr>
      </w:pPr>
    </w:p>
    <w:p w14:paraId="1F5A21B0">
      <w:pPr>
        <w:ind w:firstLine="480"/>
        <w:rPr>
          <w:rFonts w:hint="eastAsia"/>
          <w:b/>
          <w:sz w:val="24"/>
          <w:szCs w:val="24"/>
        </w:rPr>
      </w:pPr>
      <w:r>
        <w:rPr>
          <w:rFonts w:hint="eastAsia"/>
          <w:sz w:val="24"/>
          <w:szCs w:val="24"/>
        </w:rPr>
        <w:t>注：业绩应当是常规时间服务人员业绩。</w:t>
      </w:r>
    </w:p>
    <w:p w14:paraId="5FCB325B">
      <w:pPr>
        <w:ind w:firstLine="480"/>
        <w:rPr>
          <w:rFonts w:hint="eastAsia" w:cs="Microsoft JhengHei"/>
          <w:b/>
          <w:bCs/>
          <w:sz w:val="32"/>
          <w:szCs w:val="21"/>
        </w:rPr>
      </w:pPr>
    </w:p>
    <w:p w14:paraId="1157A999">
      <w:pPr>
        <w:ind w:firstLine="480"/>
        <w:rPr>
          <w:rFonts w:hint="eastAsia"/>
          <w:b/>
          <w:sz w:val="24"/>
          <w:szCs w:val="24"/>
        </w:rPr>
      </w:pPr>
    </w:p>
    <w:p w14:paraId="6B121292">
      <w:pPr>
        <w:spacing w:line="366" w:lineRule="exact"/>
        <w:ind w:left="160" w:firstLine="643"/>
        <w:outlineLvl w:val="0"/>
        <w:rPr>
          <w:rFonts w:hint="eastAsia"/>
          <w:b/>
          <w:sz w:val="32"/>
        </w:rPr>
      </w:pPr>
      <w:r>
        <w:rPr>
          <w:rFonts w:hint="eastAsia" w:cs="Microsoft JhengHei"/>
          <w:b/>
          <w:bCs/>
          <w:sz w:val="32"/>
          <w:szCs w:val="21"/>
        </w:rPr>
        <w:br w:type="page" w:clear="all"/>
      </w:r>
      <w:r>
        <w:rPr>
          <w:rFonts w:cs="Microsoft JhengHei"/>
          <w:b/>
          <w:bCs/>
          <w:sz w:val="32"/>
          <w:szCs w:val="21"/>
        </w:rPr>
        <w:t>附件</w:t>
      </w:r>
      <w:r>
        <w:rPr>
          <w:rFonts w:hint="eastAsia" w:cs="Microsoft JhengHei"/>
          <w:b/>
          <w:bCs/>
          <w:sz w:val="32"/>
          <w:szCs w:val="21"/>
        </w:rPr>
        <w:t>十一</w:t>
      </w:r>
      <w:r>
        <w:rPr>
          <w:rFonts w:cs="Microsoft JhengHei"/>
          <w:b/>
          <w:bCs/>
          <w:sz w:val="32"/>
          <w:szCs w:val="21"/>
        </w:rPr>
        <w:t>、</w:t>
      </w:r>
      <w:r>
        <w:rPr>
          <w:rFonts w:hint="eastAsia"/>
          <w:b/>
          <w:sz w:val="32"/>
        </w:rPr>
        <w:t>服务</w:t>
      </w:r>
      <w:r>
        <w:rPr>
          <w:rFonts w:hint="eastAsia" w:cs="Microsoft JhengHei"/>
          <w:b/>
          <w:bCs/>
          <w:sz w:val="32"/>
          <w:szCs w:val="21"/>
        </w:rPr>
        <w:t>方案</w:t>
      </w:r>
    </w:p>
    <w:p w14:paraId="2F5F4986">
      <w:pPr>
        <w:widowControl/>
        <w:ind w:firstLine="641"/>
        <w:jc w:val="center"/>
        <w:rPr>
          <w:rFonts w:hint="eastAsia" w:cs="Microsoft JhengHei"/>
          <w:b/>
          <w:bCs/>
          <w:sz w:val="32"/>
          <w:szCs w:val="21"/>
        </w:rPr>
      </w:pPr>
    </w:p>
    <w:p w14:paraId="75947577">
      <w:pPr>
        <w:widowControl/>
        <w:ind w:firstLine="641"/>
        <w:jc w:val="center"/>
        <w:rPr>
          <w:rFonts w:hint="eastAsia" w:cs="Microsoft JhengHei"/>
          <w:b/>
          <w:bCs/>
          <w:sz w:val="32"/>
          <w:szCs w:val="21"/>
        </w:rPr>
      </w:pPr>
      <w:r>
        <w:rPr>
          <w:rFonts w:cs="Microsoft JhengHei"/>
          <w:b/>
          <w:bCs/>
          <w:sz w:val="32"/>
          <w:szCs w:val="21"/>
        </w:rPr>
        <w:t>（项目名称）</w:t>
      </w:r>
      <w:r>
        <w:rPr>
          <w:rFonts w:hint="eastAsia" w:cs="Microsoft JhengHei"/>
          <w:b/>
          <w:bCs/>
          <w:sz w:val="32"/>
          <w:szCs w:val="21"/>
        </w:rPr>
        <w:t>服务方案</w:t>
      </w:r>
    </w:p>
    <w:p w14:paraId="5B6B43A0">
      <w:pPr>
        <w:widowControl/>
        <w:ind w:firstLine="641"/>
        <w:jc w:val="center"/>
        <w:rPr>
          <w:rFonts w:hint="eastAsia" w:cs="Microsoft JhengHei"/>
          <w:b/>
          <w:bCs/>
          <w:sz w:val="32"/>
          <w:szCs w:val="21"/>
        </w:rPr>
      </w:pPr>
      <w:r>
        <w:rPr>
          <w:rFonts w:hint="eastAsia" w:cs="Microsoft JhengHei"/>
          <w:b/>
          <w:bCs/>
          <w:sz w:val="32"/>
          <w:szCs w:val="21"/>
        </w:rPr>
        <w:t>（请投标人根据招标文件中相关要求自行编制）</w:t>
      </w:r>
    </w:p>
    <w:bookmarkEnd w:id="36"/>
    <w:p w14:paraId="3D0E3275">
      <w:pPr>
        <w:widowControl/>
        <w:ind w:firstLine="641"/>
        <w:jc w:val="center"/>
        <w:rPr>
          <w:rFonts w:hint="eastAsia" w:cs="Microsoft JhengHei"/>
          <w:b/>
          <w:bCs/>
          <w:sz w:val="32"/>
          <w:szCs w:val="21"/>
        </w:rPr>
      </w:pPr>
    </w:p>
    <w:p w14:paraId="64B28A78">
      <w:pPr>
        <w:ind w:firstLine="440"/>
        <w:rPr>
          <w:rFonts w:hint="eastAsia"/>
        </w:rPr>
        <w:sectPr>
          <w:footerReference r:id="rId7" w:type="default"/>
          <w:pgSz w:w="11911" w:h="16840"/>
          <w:pgMar w:top="1417" w:right="1134" w:bottom="1134" w:left="1134" w:header="0" w:footer="1123" w:gutter="0"/>
          <w:cols w:space="1701" w:num="1"/>
          <w:docGrid w:linePitch="360" w:charSpace="0"/>
        </w:sectPr>
      </w:pPr>
      <w:bookmarkStart w:id="40" w:name="_Toc31149"/>
      <w:bookmarkEnd w:id="40"/>
    </w:p>
    <w:p w14:paraId="307700E0">
      <w:pPr>
        <w:widowControl/>
        <w:ind w:firstLine="643"/>
        <w:outlineLvl w:val="0"/>
        <w:rPr>
          <w:rFonts w:hint="eastAsia"/>
          <w:b/>
          <w:sz w:val="32"/>
        </w:rPr>
      </w:pPr>
      <w:bookmarkStart w:id="41" w:name="page49"/>
      <w:bookmarkEnd w:id="41"/>
      <w:bookmarkStart w:id="42" w:name="_Toc27856"/>
      <w:r>
        <w:rPr>
          <w:rFonts w:cs="Microsoft JhengHei"/>
          <w:b/>
          <w:bCs/>
          <w:sz w:val="32"/>
          <w:szCs w:val="21"/>
        </w:rPr>
        <w:t>附件</w:t>
      </w:r>
      <w:r>
        <w:rPr>
          <w:rFonts w:hint="eastAsia" w:cs="Microsoft JhengHei"/>
          <w:b/>
          <w:bCs/>
          <w:sz w:val="32"/>
          <w:szCs w:val="21"/>
        </w:rPr>
        <w:t>十二</w:t>
      </w:r>
      <w:r>
        <w:rPr>
          <w:rFonts w:cs="Microsoft JhengHei"/>
          <w:b/>
          <w:bCs/>
          <w:sz w:val="32"/>
          <w:szCs w:val="21"/>
        </w:rPr>
        <w:t>、企业声明函格式</w:t>
      </w:r>
      <w:bookmarkEnd w:id="42"/>
    </w:p>
    <w:p w14:paraId="60695EB3">
      <w:pPr>
        <w:spacing w:line="200" w:lineRule="exact"/>
        <w:ind w:firstLine="440"/>
        <w:rPr>
          <w:rFonts w:hint="eastAsia"/>
        </w:rPr>
      </w:pPr>
    </w:p>
    <w:p w14:paraId="4562E440">
      <w:pPr>
        <w:spacing w:line="360" w:lineRule="auto"/>
        <w:ind w:firstLine="482"/>
        <w:jc w:val="center"/>
        <w:rPr>
          <w:rFonts w:hint="eastAsia" w:cs="仿宋"/>
          <w:b/>
          <w:bCs/>
          <w:sz w:val="32"/>
          <w:szCs w:val="32"/>
        </w:rPr>
      </w:pPr>
      <w:bookmarkStart w:id="43" w:name="bookmark33"/>
      <w:bookmarkStart w:id="44" w:name="bookmark34"/>
      <w:bookmarkStart w:id="45" w:name="bookmark32"/>
      <w:r>
        <w:rPr>
          <w:rFonts w:hint="eastAsia" w:cs="仿宋"/>
          <w:b/>
          <w:bCs/>
          <w:sz w:val="32"/>
          <w:szCs w:val="32"/>
        </w:rPr>
        <w:t>中小企业声明函（服务）</w:t>
      </w:r>
      <w:bookmarkEnd w:id="43"/>
      <w:bookmarkEnd w:id="44"/>
      <w:bookmarkEnd w:id="45"/>
    </w:p>
    <w:p w14:paraId="7DDB4250">
      <w:pPr>
        <w:spacing w:line="382" w:lineRule="exact"/>
        <w:ind w:left="160" w:right="466" w:firstLine="480"/>
        <w:rPr>
          <w:rFonts w:hint="eastAsia"/>
          <w:sz w:val="24"/>
          <w:szCs w:val="24"/>
        </w:rPr>
      </w:pPr>
      <w:r>
        <w:rPr>
          <w:rFonts w:hint="eastAsia"/>
          <w:sz w:val="24"/>
          <w:szCs w:val="24"/>
        </w:rPr>
        <w:t>本公司（联合体）郑重声明，根据《政府采购促进中小企业发展管理办法》（财库﹝</w:t>
      </w:r>
      <w:r>
        <w:rPr>
          <w:sz w:val="24"/>
          <w:szCs w:val="24"/>
        </w:rPr>
        <w:t>2020</w:t>
      </w:r>
      <w:r>
        <w:rPr>
          <w:rFonts w:hint="eastAsia"/>
          <w:sz w:val="24"/>
          <w:szCs w:val="24"/>
        </w:rPr>
        <w:t>﹞</w:t>
      </w:r>
      <w:r>
        <w:rPr>
          <w:sz w:val="24"/>
          <w:szCs w:val="24"/>
        </w:rPr>
        <w:t xml:space="preserve">46 </w:t>
      </w:r>
      <w:r>
        <w:rPr>
          <w:rFonts w:hint="eastAsia"/>
          <w:sz w:val="24"/>
          <w:szCs w:val="24"/>
        </w:rPr>
        <w:t>号）的规定，本公司（联合体）参加</w:t>
      </w:r>
      <w:r>
        <w:rPr>
          <w:rFonts w:hint="eastAsia"/>
          <w:sz w:val="24"/>
          <w:szCs w:val="24"/>
          <w:u w:val="single"/>
        </w:rPr>
        <w:t>（单位名称）</w:t>
      </w:r>
      <w:r>
        <w:rPr>
          <w:rFonts w:hint="eastAsia"/>
          <w:sz w:val="24"/>
          <w:szCs w:val="24"/>
        </w:rPr>
        <w:t>的</w:t>
      </w:r>
      <w:r>
        <w:rPr>
          <w:rFonts w:hint="eastAsia"/>
          <w:sz w:val="24"/>
          <w:szCs w:val="24"/>
          <w:u w:val="single"/>
        </w:rPr>
        <w:t>（项目名称）</w:t>
      </w:r>
      <w:r>
        <w:rPr>
          <w:rFonts w:hint="eastAsia"/>
          <w:sz w:val="24"/>
          <w:szCs w:val="24"/>
        </w:rPr>
        <w:t>采购活动，服务全部由符合政策要求的中小企业承接。相关企业（含联合体中的中小企业、签订分包意向协议的中小企业）的具体情况如下：</w:t>
      </w:r>
    </w:p>
    <w:p w14:paraId="5F8BF9D0">
      <w:pPr>
        <w:spacing w:line="382" w:lineRule="exact"/>
        <w:ind w:left="160" w:right="466" w:firstLine="480"/>
        <w:rPr>
          <w:rFonts w:hint="eastAsia"/>
          <w:sz w:val="24"/>
          <w:szCs w:val="24"/>
        </w:rPr>
      </w:pPr>
      <w:r>
        <w:rPr>
          <w:sz w:val="24"/>
          <w:szCs w:val="24"/>
        </w:rPr>
        <w:t xml:space="preserve">1. </w:t>
      </w:r>
      <w:r>
        <w:rPr>
          <w:rFonts w:hint="eastAsia"/>
          <w:sz w:val="24"/>
          <w:szCs w:val="24"/>
          <w:u w:val="single"/>
        </w:rPr>
        <w:t>（标的名称）</w:t>
      </w:r>
      <w:r>
        <w:rPr>
          <w:rFonts w:hint="eastAsia"/>
          <w:sz w:val="24"/>
          <w:szCs w:val="24"/>
        </w:rPr>
        <w:t>，属于</w:t>
      </w:r>
      <w:r>
        <w:rPr>
          <w:rFonts w:hint="eastAsia"/>
          <w:sz w:val="24"/>
          <w:szCs w:val="24"/>
          <w:u w:val="single"/>
        </w:rPr>
        <w:t>（招标文件中明确的所属行业）</w:t>
      </w:r>
      <w:r>
        <w:rPr>
          <w:rFonts w:hint="eastAsia"/>
          <w:sz w:val="24"/>
          <w:szCs w:val="24"/>
        </w:rPr>
        <w:t>；</w:t>
      </w:r>
      <w:r>
        <w:rPr>
          <w:sz w:val="24"/>
          <w:szCs w:val="24"/>
        </w:rPr>
        <w:t xml:space="preserve"> </w:t>
      </w:r>
      <w:r>
        <w:rPr>
          <w:rFonts w:hint="eastAsia"/>
          <w:sz w:val="24"/>
          <w:szCs w:val="24"/>
        </w:rPr>
        <w:t>承建（承接）企业为</w:t>
      </w:r>
      <w:r>
        <w:rPr>
          <w:rFonts w:hint="eastAsia"/>
          <w:sz w:val="24"/>
          <w:szCs w:val="24"/>
          <w:u w:val="single"/>
        </w:rPr>
        <w:t>（企业名称）</w:t>
      </w:r>
      <w:r>
        <w:rPr>
          <w:rFonts w:hint="eastAsia"/>
          <w:sz w:val="24"/>
          <w:szCs w:val="24"/>
        </w:rPr>
        <w:t>，从业人员</w:t>
      </w:r>
      <w:r>
        <w:rPr>
          <w:sz w:val="24"/>
          <w:szCs w:val="24"/>
          <w:u w:val="single"/>
        </w:rPr>
        <w:t xml:space="preserve"> </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万元【1】，属于</w:t>
      </w:r>
      <w:r>
        <w:rPr>
          <w:rFonts w:hint="eastAsia"/>
          <w:sz w:val="24"/>
          <w:szCs w:val="24"/>
          <w:u w:val="single"/>
        </w:rPr>
        <w:t>（中型企业、</w:t>
      </w:r>
      <w:r>
        <w:rPr>
          <w:sz w:val="24"/>
          <w:szCs w:val="24"/>
          <w:u w:val="single"/>
        </w:rPr>
        <w:t xml:space="preserve"> </w:t>
      </w:r>
      <w:r>
        <w:rPr>
          <w:rFonts w:hint="eastAsia"/>
          <w:sz w:val="24"/>
          <w:szCs w:val="24"/>
          <w:u w:val="single"/>
        </w:rPr>
        <w:t>小型企业、微型企业）；</w:t>
      </w:r>
    </w:p>
    <w:p w14:paraId="17FB790E">
      <w:pPr>
        <w:spacing w:line="382" w:lineRule="exact"/>
        <w:ind w:left="160" w:right="466" w:firstLine="480"/>
        <w:rPr>
          <w:rFonts w:hint="eastAsia"/>
          <w:sz w:val="24"/>
          <w:szCs w:val="24"/>
        </w:rPr>
      </w:pPr>
      <w:r>
        <w:rPr>
          <w:sz w:val="24"/>
          <w:szCs w:val="24"/>
        </w:rPr>
        <w:t xml:space="preserve">2. </w:t>
      </w:r>
      <w:r>
        <w:rPr>
          <w:rFonts w:hint="eastAsia"/>
          <w:sz w:val="24"/>
          <w:szCs w:val="24"/>
          <w:u w:val="single"/>
        </w:rPr>
        <w:t>（标的名称）</w:t>
      </w:r>
      <w:r>
        <w:rPr>
          <w:rFonts w:hint="eastAsia"/>
          <w:sz w:val="24"/>
          <w:szCs w:val="24"/>
        </w:rPr>
        <w:t>，属于</w:t>
      </w:r>
      <w:r>
        <w:rPr>
          <w:rFonts w:hint="eastAsia"/>
          <w:sz w:val="24"/>
          <w:szCs w:val="24"/>
          <w:u w:val="single"/>
        </w:rPr>
        <w:t>（招标文件中明确的所属行业）</w:t>
      </w:r>
      <w:r>
        <w:rPr>
          <w:rFonts w:hint="eastAsia"/>
          <w:sz w:val="24"/>
          <w:szCs w:val="24"/>
        </w:rPr>
        <w:t>；</w:t>
      </w:r>
      <w:r>
        <w:rPr>
          <w:sz w:val="24"/>
          <w:szCs w:val="24"/>
        </w:rPr>
        <w:t xml:space="preserve"> </w:t>
      </w:r>
      <w:r>
        <w:rPr>
          <w:rFonts w:hint="eastAsia"/>
          <w:sz w:val="24"/>
          <w:szCs w:val="24"/>
        </w:rPr>
        <w:t>承建（承接）企业为</w:t>
      </w:r>
      <w:r>
        <w:rPr>
          <w:rFonts w:hint="eastAsia"/>
          <w:sz w:val="24"/>
          <w:szCs w:val="24"/>
          <w:u w:val="single"/>
        </w:rPr>
        <w:t>（企业名称）</w:t>
      </w:r>
      <w:r>
        <w:rPr>
          <w:rFonts w:hint="eastAsia"/>
          <w:sz w:val="24"/>
          <w:szCs w:val="24"/>
        </w:rPr>
        <w:t>，从业人员</w:t>
      </w:r>
      <w:r>
        <w:rPr>
          <w:sz w:val="24"/>
          <w:szCs w:val="24"/>
          <w:u w:val="single"/>
        </w:rPr>
        <w:t xml:space="preserve"> </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sz w:val="24"/>
          <w:szCs w:val="24"/>
          <w:u w:val="single"/>
        </w:rPr>
        <w:t xml:space="preserve"> </w:t>
      </w:r>
      <w:r>
        <w:rPr>
          <w:rFonts w:hint="eastAsia"/>
          <w:sz w:val="24"/>
          <w:szCs w:val="24"/>
        </w:rPr>
        <w:t>万元，资产总额为</w:t>
      </w:r>
      <w:r>
        <w:rPr>
          <w:sz w:val="24"/>
          <w:szCs w:val="24"/>
          <w:u w:val="single"/>
        </w:rPr>
        <w:t xml:space="preserve"> </w:t>
      </w:r>
      <w:r>
        <w:rPr>
          <w:rFonts w:hint="eastAsia"/>
          <w:sz w:val="24"/>
          <w:szCs w:val="24"/>
          <w:u w:val="single"/>
        </w:rPr>
        <w:t xml:space="preserve">       </w:t>
      </w:r>
      <w:r>
        <w:rPr>
          <w:rFonts w:hint="eastAsia"/>
          <w:sz w:val="24"/>
          <w:szCs w:val="24"/>
        </w:rPr>
        <w:t>万元，属于</w:t>
      </w:r>
      <w:r>
        <w:rPr>
          <w:rFonts w:hint="eastAsia"/>
          <w:sz w:val="24"/>
          <w:szCs w:val="24"/>
          <w:u w:val="single"/>
        </w:rPr>
        <w:t>（中型企业、</w:t>
      </w:r>
      <w:r>
        <w:rPr>
          <w:sz w:val="24"/>
          <w:szCs w:val="24"/>
          <w:u w:val="single"/>
        </w:rPr>
        <w:t xml:space="preserve"> </w:t>
      </w:r>
      <w:r>
        <w:rPr>
          <w:rFonts w:hint="eastAsia"/>
          <w:sz w:val="24"/>
          <w:szCs w:val="24"/>
          <w:u w:val="single"/>
        </w:rPr>
        <w:t>小型企业、微型企业）；</w:t>
      </w:r>
    </w:p>
    <w:p w14:paraId="255FD56B">
      <w:pPr>
        <w:spacing w:line="382" w:lineRule="exact"/>
        <w:ind w:left="160" w:right="466" w:firstLine="480"/>
        <w:rPr>
          <w:rFonts w:hint="eastAsia"/>
          <w:sz w:val="24"/>
          <w:szCs w:val="24"/>
        </w:rPr>
      </w:pPr>
      <w:r>
        <w:rPr>
          <w:rFonts w:hint="eastAsia"/>
          <w:sz w:val="24"/>
          <w:szCs w:val="24"/>
        </w:rPr>
        <w:t>……</w:t>
      </w:r>
    </w:p>
    <w:p w14:paraId="688B40B6">
      <w:pPr>
        <w:spacing w:line="382" w:lineRule="exact"/>
        <w:ind w:left="160" w:right="466" w:firstLine="480"/>
        <w:rPr>
          <w:rFonts w:hint="eastAsia"/>
          <w:sz w:val="24"/>
          <w:szCs w:val="24"/>
        </w:rPr>
      </w:pPr>
      <w:r>
        <w:rPr>
          <w:rFonts w:hint="eastAsia"/>
          <w:sz w:val="24"/>
          <w:szCs w:val="24"/>
        </w:rPr>
        <w:t>以上企业，不属于大企业的分支机构，不存在控股股东为大企业的情形，也不存在与大企业的负责人为同一人的情形。</w:t>
      </w:r>
    </w:p>
    <w:p w14:paraId="413E73F6">
      <w:pPr>
        <w:spacing w:line="382" w:lineRule="exact"/>
        <w:ind w:left="160" w:right="466" w:firstLine="480"/>
        <w:rPr>
          <w:rFonts w:hint="eastAsia"/>
          <w:sz w:val="24"/>
          <w:szCs w:val="24"/>
        </w:rPr>
      </w:pPr>
      <w:r>
        <w:rPr>
          <w:rFonts w:hint="eastAsia"/>
          <w:sz w:val="24"/>
          <w:szCs w:val="24"/>
        </w:rPr>
        <w:t>本企业对上述声明内容的真实性负责。如有虚假，将依法承担相应责任。</w:t>
      </w:r>
    </w:p>
    <w:p w14:paraId="13F38926">
      <w:pPr>
        <w:widowControl/>
        <w:spacing w:line="360" w:lineRule="auto"/>
        <w:ind w:firstLine="440"/>
        <w:rPr>
          <w:rFonts w:hint="eastAsia" w:cs="仿宋"/>
        </w:rPr>
      </w:pPr>
    </w:p>
    <w:p w14:paraId="00E1360C">
      <w:pPr>
        <w:widowControl/>
        <w:spacing w:line="360" w:lineRule="auto"/>
        <w:ind w:firstLine="480"/>
        <w:jc w:val="right"/>
        <w:rPr>
          <w:rFonts w:hint="eastAsia" w:cs="仿宋"/>
          <w:sz w:val="24"/>
          <w:szCs w:val="24"/>
        </w:rPr>
      </w:pPr>
      <w:r>
        <w:rPr>
          <w:rFonts w:hint="eastAsia" w:cs="仿宋"/>
          <w:sz w:val="24"/>
          <w:szCs w:val="24"/>
        </w:rPr>
        <w:t>企业名称（盖章）：</w:t>
      </w:r>
    </w:p>
    <w:p w14:paraId="5AE32986">
      <w:pPr>
        <w:widowControl/>
        <w:spacing w:line="360" w:lineRule="auto"/>
        <w:ind w:firstLine="480"/>
        <w:jc w:val="center"/>
        <w:rPr>
          <w:rFonts w:hint="eastAsia" w:cs="仿宋"/>
          <w:sz w:val="24"/>
          <w:szCs w:val="24"/>
        </w:rPr>
      </w:pPr>
      <w:r>
        <w:rPr>
          <w:rFonts w:hint="eastAsia" w:cs="仿宋"/>
          <w:sz w:val="24"/>
          <w:szCs w:val="24"/>
          <w:lang w:val="en-US"/>
        </w:rPr>
        <w:t xml:space="preserve">                                             </w:t>
      </w:r>
      <w:r>
        <w:rPr>
          <w:rFonts w:hint="eastAsia" w:cs="仿宋"/>
          <w:sz w:val="24"/>
          <w:szCs w:val="24"/>
        </w:rPr>
        <w:t>日期：</w:t>
      </w:r>
    </w:p>
    <w:p w14:paraId="57BCD83D">
      <w:pPr>
        <w:pStyle w:val="164"/>
        <w:spacing w:line="360" w:lineRule="auto"/>
        <w:ind w:firstLine="482"/>
        <w:rPr>
          <w:rFonts w:hint="eastAsia" w:cs="仿宋"/>
          <w:b/>
          <w:bCs/>
          <w:sz w:val="24"/>
          <w:szCs w:val="24"/>
        </w:rPr>
      </w:pPr>
    </w:p>
    <w:p w14:paraId="02C08A4F">
      <w:pPr>
        <w:widowControl/>
        <w:spacing w:line="360" w:lineRule="auto"/>
        <w:ind w:firstLine="482"/>
        <w:rPr>
          <w:rFonts w:hint="eastAsia" w:cs="仿宋"/>
          <w:b/>
          <w:sz w:val="24"/>
          <w:szCs w:val="24"/>
        </w:rPr>
      </w:pPr>
      <w:r>
        <w:rPr>
          <w:rFonts w:hint="eastAsia" w:cs="仿宋"/>
          <w:b/>
          <w:sz w:val="24"/>
          <w:szCs w:val="24"/>
        </w:rPr>
        <w:t>备注</w:t>
      </w:r>
      <w:r>
        <w:rPr>
          <w:rFonts w:cs="仿宋"/>
          <w:b/>
          <w:sz w:val="24"/>
          <w:szCs w:val="24"/>
        </w:rPr>
        <w:t>1：从业人员、营业收入、资产总额填报上一年度数据，无上一年度数据的新成立企业可不填报。</w:t>
      </w:r>
    </w:p>
    <w:p w14:paraId="2F86ACA0">
      <w:pPr>
        <w:widowControl/>
        <w:spacing w:line="360" w:lineRule="auto"/>
        <w:ind w:firstLine="482"/>
        <w:rPr>
          <w:rFonts w:hint="eastAsia" w:cs="仿宋"/>
          <w:b/>
          <w:sz w:val="24"/>
          <w:szCs w:val="24"/>
        </w:rPr>
      </w:pPr>
      <w:r>
        <w:rPr>
          <w:rFonts w:hint="eastAsia" w:cs="仿宋"/>
          <w:b/>
          <w:sz w:val="24"/>
          <w:szCs w:val="24"/>
        </w:rPr>
        <w:t>备注</w:t>
      </w:r>
      <w:r>
        <w:rPr>
          <w:rFonts w:cs="仿宋"/>
          <w:b/>
          <w:sz w:val="24"/>
          <w:szCs w:val="24"/>
        </w:rPr>
        <w:t>2：供应商如不提供此声明函，则视为大型企业。</w:t>
      </w:r>
    </w:p>
    <w:p w14:paraId="5C994B3F">
      <w:pPr>
        <w:widowControl/>
        <w:spacing w:line="360" w:lineRule="auto"/>
        <w:ind w:firstLine="482"/>
        <w:rPr>
          <w:rFonts w:hint="eastAsia" w:cs="仿宋"/>
          <w:b/>
          <w:sz w:val="24"/>
          <w:szCs w:val="24"/>
        </w:rPr>
      </w:pPr>
      <w:r>
        <w:rPr>
          <w:rFonts w:hint="eastAsia" w:cs="仿宋"/>
          <w:b/>
          <w:sz w:val="24"/>
          <w:szCs w:val="24"/>
        </w:rPr>
        <w:t>备注</w:t>
      </w:r>
      <w:r>
        <w:rPr>
          <w:rFonts w:cs="仿宋"/>
          <w:b/>
          <w:sz w:val="24"/>
          <w:szCs w:val="24"/>
        </w:rPr>
        <w:t>3：“中小企业划型标准”详见《关于印发中小企业划型标准规定的通知》工信部联企业〔2011〕300号，供应商也可登录中华人民共和国工信部官网，使用“中小企业规模类型自测小程序”进行企业规模自测。</w:t>
      </w:r>
    </w:p>
    <w:p w14:paraId="7FE8878D">
      <w:pPr>
        <w:spacing w:line="320" w:lineRule="exact"/>
        <w:ind w:right="206" w:firstLine="562"/>
        <w:jc w:val="center"/>
        <w:rPr>
          <w:rFonts w:hint="eastAsia"/>
          <w:b/>
          <w:sz w:val="28"/>
        </w:rPr>
      </w:pPr>
    </w:p>
    <w:p w14:paraId="16A519FF">
      <w:pPr>
        <w:ind w:firstLine="723"/>
        <w:rPr>
          <w:rFonts w:hint="eastAsia" w:cs="Times New Roman"/>
          <w:b/>
          <w:sz w:val="36"/>
          <w:szCs w:val="36"/>
        </w:rPr>
      </w:pPr>
      <w:r>
        <w:rPr>
          <w:rFonts w:cs="Times New Roman"/>
          <w:b/>
          <w:sz w:val="36"/>
          <w:szCs w:val="36"/>
        </w:rPr>
        <w:br w:type="page" w:clear="all"/>
      </w:r>
    </w:p>
    <w:p w14:paraId="56E30328">
      <w:pPr>
        <w:pStyle w:val="304"/>
        <w:ind w:firstLine="723"/>
        <w:jc w:val="center"/>
        <w:rPr>
          <w:rFonts w:hint="eastAsia" w:cs="Times New Roman"/>
          <w:b/>
          <w:sz w:val="36"/>
          <w:szCs w:val="36"/>
        </w:rPr>
      </w:pPr>
    </w:p>
    <w:p w14:paraId="5DFD0639">
      <w:pPr>
        <w:pStyle w:val="304"/>
        <w:ind w:firstLine="723"/>
        <w:jc w:val="center"/>
        <w:rPr>
          <w:rFonts w:hint="eastAsia" w:cs="Times New Roman"/>
          <w:b/>
          <w:sz w:val="36"/>
          <w:szCs w:val="36"/>
        </w:rPr>
      </w:pPr>
      <w:r>
        <w:rPr>
          <w:rFonts w:cs="Times New Roman"/>
          <w:b/>
          <w:sz w:val="36"/>
          <w:szCs w:val="36"/>
        </w:rPr>
        <w:t>残疾人福利性单位声明函</w:t>
      </w:r>
      <w:r>
        <w:rPr>
          <w:rFonts w:hint="eastAsia" w:cs="Times New Roman"/>
          <w:b/>
          <w:sz w:val="36"/>
          <w:szCs w:val="36"/>
        </w:rPr>
        <w:t>（</w:t>
      </w:r>
      <w:r>
        <w:rPr>
          <w:rFonts w:hint="eastAsia" w:cs="Times New Roman"/>
          <w:b/>
          <w:sz w:val="36"/>
          <w:szCs w:val="36"/>
          <w:lang w:val="en-US"/>
        </w:rPr>
        <w:t>如有</w:t>
      </w:r>
      <w:r>
        <w:rPr>
          <w:rFonts w:hint="eastAsia" w:cs="Times New Roman"/>
          <w:b/>
          <w:sz w:val="36"/>
          <w:szCs w:val="36"/>
        </w:rPr>
        <w:t>）</w:t>
      </w:r>
    </w:p>
    <w:p w14:paraId="4EE499BD">
      <w:pPr>
        <w:widowControl/>
        <w:spacing w:line="400" w:lineRule="exact"/>
        <w:ind w:firstLine="440"/>
        <w:rPr>
          <w:rFonts w:hint="eastAsia" w:cs="仿宋"/>
          <w:szCs w:val="21"/>
        </w:rPr>
      </w:pPr>
      <w:r>
        <w:rPr>
          <w:rFonts w:hint="eastAsia" w:cs="仿宋"/>
          <w:szCs w:val="21"/>
        </w:rPr>
        <w:t>本单位郑重声明，根据《财政部 民政部 中国残疾人联合会关于促进残疾人就业政府采购政策的通知》（财库〔2017〕 141号）的规定，本单位为符合条件的残疾人福利性单位，且本单位参加</w:t>
      </w:r>
      <w:r>
        <w:rPr>
          <w:rFonts w:cs="Times New Roman"/>
          <w:szCs w:val="21"/>
          <w:u w:val="single"/>
        </w:rPr>
        <w:t>     </w:t>
      </w:r>
      <w:r>
        <w:rPr>
          <w:rFonts w:hint="eastAsia" w:cs="仿宋"/>
          <w:szCs w:val="21"/>
        </w:rPr>
        <w:t>单位的</w:t>
      </w:r>
      <w:r>
        <w:rPr>
          <w:rFonts w:cs="Times New Roman"/>
          <w:szCs w:val="21"/>
          <w:u w:val="single"/>
        </w:rPr>
        <w:t>     </w:t>
      </w:r>
      <w:r>
        <w:rPr>
          <w:rFonts w:hint="eastAsia" w:cs="仿宋"/>
          <w:szCs w:val="21"/>
        </w:rPr>
        <w:t>项目采购活动提供本单位制造的货物（由本单位承担工程/提供服务），或者提供其他残疾人福利性单位制造的货物（不包括使用非残疾人福利性单位注册商标的货物）。</w:t>
      </w:r>
    </w:p>
    <w:p w14:paraId="32EACA1E">
      <w:pPr>
        <w:widowControl/>
        <w:spacing w:line="400" w:lineRule="exact"/>
        <w:ind w:firstLine="440"/>
        <w:rPr>
          <w:rFonts w:hint="eastAsia" w:cs="仿宋"/>
          <w:szCs w:val="21"/>
        </w:rPr>
      </w:pPr>
      <w:r>
        <w:rPr>
          <w:rFonts w:hint="eastAsia" w:cs="仿宋"/>
          <w:szCs w:val="21"/>
        </w:rPr>
        <w:t>本单位对上述声明的真实性负责。如有虚假，将依法承担相应责任。</w:t>
      </w:r>
    </w:p>
    <w:p w14:paraId="7458AE4C">
      <w:pPr>
        <w:widowControl/>
        <w:spacing w:line="440" w:lineRule="exact"/>
        <w:ind w:firstLine="440"/>
        <w:rPr>
          <w:rFonts w:hint="eastAsia" w:cs="Times New Roman"/>
          <w:szCs w:val="21"/>
        </w:rPr>
      </w:pPr>
    </w:p>
    <w:p w14:paraId="09238BCE">
      <w:pPr>
        <w:widowControl/>
        <w:spacing w:line="440" w:lineRule="exact"/>
        <w:ind w:firstLine="440"/>
        <w:rPr>
          <w:rFonts w:hint="eastAsia" w:cs="Times New Roman"/>
          <w:szCs w:val="21"/>
        </w:rPr>
      </w:pPr>
    </w:p>
    <w:p w14:paraId="33B70A6B">
      <w:pPr>
        <w:widowControl/>
        <w:shd w:val="clear" w:color="auto" w:fill="FFFFFF"/>
        <w:spacing w:line="360" w:lineRule="auto"/>
        <w:ind w:firstLine="440"/>
        <w:rPr>
          <w:rFonts w:hint="eastAsia" w:cs="Times New Roman"/>
          <w:szCs w:val="21"/>
        </w:rPr>
      </w:pPr>
      <w:r>
        <w:rPr>
          <w:rFonts w:cs="Times New Roman"/>
          <w:szCs w:val="21"/>
        </w:rPr>
        <w:t>供应商（盖章）</w:t>
      </w:r>
      <w:r>
        <w:rPr>
          <w:rFonts w:hint="eastAsia" w:cs="Times New Roman"/>
          <w:szCs w:val="21"/>
        </w:rPr>
        <w:t>：</w:t>
      </w:r>
      <w:r>
        <w:rPr>
          <w:rFonts w:cs="Times New Roman"/>
          <w:szCs w:val="21"/>
          <w:u w:val="single"/>
        </w:rPr>
        <w:t>           </w:t>
      </w:r>
    </w:p>
    <w:p w14:paraId="101787A3">
      <w:pPr>
        <w:widowControl/>
        <w:shd w:val="clear" w:color="auto" w:fill="FFFFFF"/>
        <w:spacing w:line="360" w:lineRule="auto"/>
        <w:ind w:firstLine="440"/>
        <w:rPr>
          <w:rFonts w:hint="eastAsia" w:cs="Times New Roman"/>
          <w:b/>
          <w:bCs/>
          <w:szCs w:val="21"/>
        </w:rPr>
      </w:pPr>
      <w:r>
        <w:rPr>
          <w:rFonts w:cs="Times New Roman"/>
          <w:szCs w:val="21"/>
        </w:rPr>
        <w:t>日    期：   年    月    日</w:t>
      </w:r>
    </w:p>
    <w:p w14:paraId="71BB26BE">
      <w:pPr>
        <w:widowControl/>
        <w:shd w:val="clear" w:color="auto" w:fill="FFFFFF"/>
        <w:spacing w:line="360" w:lineRule="auto"/>
        <w:ind w:firstLine="723"/>
        <w:jc w:val="center"/>
        <w:rPr>
          <w:rFonts w:hint="eastAsia" w:cs="Times New Roman"/>
          <w:b/>
          <w:sz w:val="36"/>
          <w:szCs w:val="36"/>
        </w:rPr>
      </w:pPr>
      <w:r>
        <w:rPr>
          <w:rFonts w:cs="Times New Roman"/>
          <w:b/>
          <w:sz w:val="36"/>
          <w:szCs w:val="36"/>
        </w:rPr>
        <w:t>属于监狱企业的证明文件</w:t>
      </w:r>
      <w:r>
        <w:rPr>
          <w:rFonts w:hint="eastAsia" w:cs="Times New Roman"/>
          <w:b/>
          <w:sz w:val="36"/>
          <w:szCs w:val="36"/>
        </w:rPr>
        <w:t>（</w:t>
      </w:r>
      <w:r>
        <w:rPr>
          <w:rFonts w:hint="eastAsia" w:cs="Times New Roman"/>
          <w:b/>
          <w:sz w:val="36"/>
          <w:szCs w:val="36"/>
          <w:lang w:val="en-US"/>
        </w:rPr>
        <w:t>如有</w:t>
      </w:r>
      <w:r>
        <w:rPr>
          <w:rFonts w:hint="eastAsia" w:cs="Times New Roman"/>
          <w:b/>
          <w:sz w:val="36"/>
          <w:szCs w:val="36"/>
        </w:rPr>
        <w:t>）</w:t>
      </w:r>
    </w:p>
    <w:p w14:paraId="33CA3F82">
      <w:pPr>
        <w:spacing w:line="360" w:lineRule="auto"/>
        <w:ind w:firstLine="440"/>
        <w:rPr>
          <w:rFonts w:hint="eastAsia" w:cs="仿宋"/>
          <w:szCs w:val="21"/>
        </w:rPr>
      </w:pPr>
      <w:r>
        <w:rPr>
          <w:rFonts w:hint="eastAsia" w:cs="仿宋"/>
          <w:szCs w:val="21"/>
        </w:rPr>
        <w:t>（提供由省级以上监狱管理局、戒毒管理局(含新疆生产建设兵团)出具的属于监狱企业的证明文件）</w:t>
      </w:r>
    </w:p>
    <w:p w14:paraId="70F33B0F">
      <w:pPr>
        <w:spacing w:line="360" w:lineRule="auto"/>
        <w:ind w:firstLine="442"/>
        <w:rPr>
          <w:rFonts w:hint="eastAsia" w:cs="Times New Roman"/>
          <w:b/>
          <w:bCs/>
          <w:szCs w:val="21"/>
        </w:rPr>
      </w:pPr>
    </w:p>
    <w:p w14:paraId="3E2DB0AD">
      <w:pPr>
        <w:spacing w:line="360" w:lineRule="auto"/>
        <w:ind w:firstLine="442"/>
        <w:rPr>
          <w:rFonts w:hint="eastAsia" w:cs="Times New Roman"/>
          <w:b/>
          <w:bCs/>
          <w:szCs w:val="21"/>
        </w:rPr>
      </w:pPr>
    </w:p>
    <w:p w14:paraId="79DFAAFF">
      <w:pPr>
        <w:spacing w:line="360" w:lineRule="auto"/>
        <w:ind w:firstLine="723"/>
        <w:jc w:val="center"/>
        <w:rPr>
          <w:rFonts w:hint="eastAsia" w:cs="Times New Roman"/>
          <w:b/>
          <w:sz w:val="36"/>
          <w:szCs w:val="36"/>
        </w:rPr>
      </w:pPr>
      <w:r>
        <w:rPr>
          <w:rFonts w:cs="Times New Roman"/>
          <w:b/>
          <w:sz w:val="36"/>
          <w:szCs w:val="36"/>
        </w:rPr>
        <w:t>节能产品认证证书</w:t>
      </w:r>
      <w:r>
        <w:rPr>
          <w:rFonts w:hint="eastAsia" w:cs="Times New Roman"/>
          <w:b/>
          <w:sz w:val="36"/>
          <w:szCs w:val="36"/>
        </w:rPr>
        <w:t>（</w:t>
      </w:r>
      <w:r>
        <w:rPr>
          <w:rFonts w:hint="eastAsia" w:cs="Times New Roman"/>
          <w:b/>
          <w:sz w:val="36"/>
          <w:szCs w:val="36"/>
          <w:lang w:val="en-US"/>
        </w:rPr>
        <w:t>如有</w:t>
      </w:r>
      <w:r>
        <w:rPr>
          <w:rFonts w:hint="eastAsia" w:cs="Times New Roman"/>
          <w:b/>
          <w:sz w:val="36"/>
          <w:szCs w:val="36"/>
        </w:rPr>
        <w:t>）</w:t>
      </w:r>
    </w:p>
    <w:p w14:paraId="14AFE3CA">
      <w:pPr>
        <w:spacing w:line="360" w:lineRule="auto"/>
        <w:ind w:firstLine="440"/>
        <w:rPr>
          <w:rFonts w:hint="eastAsia" w:cs="仿宋"/>
          <w:szCs w:val="21"/>
        </w:rPr>
      </w:pPr>
      <w:r>
        <w:rPr>
          <w:rFonts w:hint="eastAsia" w:cs="仿宋"/>
          <w:szCs w:val="21"/>
        </w:rPr>
        <w:t>（提供国家确定的认证机构出具的、处于有效期之内的产品认证证书）</w:t>
      </w:r>
    </w:p>
    <w:p w14:paraId="3AC26645">
      <w:pPr>
        <w:spacing w:line="360" w:lineRule="auto"/>
        <w:ind w:firstLine="442"/>
        <w:rPr>
          <w:rFonts w:hint="eastAsia" w:cs="Times New Roman"/>
          <w:b/>
          <w:bCs/>
          <w:szCs w:val="21"/>
        </w:rPr>
      </w:pPr>
    </w:p>
    <w:p w14:paraId="4EDA2D26">
      <w:pPr>
        <w:spacing w:line="360" w:lineRule="auto"/>
        <w:ind w:firstLine="442"/>
        <w:rPr>
          <w:rFonts w:hint="eastAsia" w:cs="Times New Roman"/>
          <w:b/>
          <w:bCs/>
          <w:szCs w:val="21"/>
        </w:rPr>
      </w:pPr>
    </w:p>
    <w:p w14:paraId="2302DA9B">
      <w:pPr>
        <w:spacing w:line="360" w:lineRule="auto"/>
        <w:ind w:firstLine="723"/>
        <w:jc w:val="center"/>
        <w:rPr>
          <w:rFonts w:hint="eastAsia" w:cs="Times New Roman"/>
          <w:b/>
          <w:bCs/>
        </w:rPr>
      </w:pPr>
      <w:r>
        <w:rPr>
          <w:rFonts w:cs="Times New Roman"/>
          <w:b/>
          <w:sz w:val="36"/>
          <w:szCs w:val="36"/>
        </w:rPr>
        <w:t>环境标志产品认证证书</w:t>
      </w:r>
      <w:r>
        <w:rPr>
          <w:rFonts w:hint="eastAsia" w:cs="Times New Roman"/>
          <w:b/>
          <w:sz w:val="36"/>
          <w:szCs w:val="36"/>
        </w:rPr>
        <w:t>（</w:t>
      </w:r>
      <w:r>
        <w:rPr>
          <w:rFonts w:hint="eastAsia" w:cs="Times New Roman"/>
          <w:b/>
          <w:sz w:val="36"/>
          <w:szCs w:val="36"/>
          <w:lang w:val="en-US"/>
        </w:rPr>
        <w:t>如有</w:t>
      </w:r>
      <w:r>
        <w:rPr>
          <w:rFonts w:hint="eastAsia" w:cs="Times New Roman"/>
          <w:b/>
          <w:sz w:val="36"/>
          <w:szCs w:val="36"/>
        </w:rPr>
        <w:t>）</w:t>
      </w:r>
    </w:p>
    <w:p w14:paraId="3F8930F1">
      <w:pPr>
        <w:spacing w:line="360" w:lineRule="auto"/>
        <w:ind w:firstLine="440"/>
        <w:rPr>
          <w:rFonts w:hint="eastAsia" w:cs="仿宋"/>
          <w:szCs w:val="21"/>
        </w:rPr>
      </w:pPr>
      <w:r>
        <w:rPr>
          <w:rFonts w:hint="eastAsia" w:cs="仿宋"/>
          <w:szCs w:val="21"/>
        </w:rPr>
        <w:t>（提供国家确定的认证机构出具的、处于有效期之内的产品认证证书）</w:t>
      </w:r>
    </w:p>
    <w:p w14:paraId="0D277614">
      <w:pPr>
        <w:spacing w:line="360" w:lineRule="auto"/>
        <w:ind w:firstLine="442"/>
        <w:rPr>
          <w:rFonts w:hint="eastAsia" w:cs="Times New Roman"/>
          <w:b/>
          <w:bCs/>
          <w:szCs w:val="21"/>
        </w:rPr>
      </w:pPr>
    </w:p>
    <w:p w14:paraId="3DE99FA7">
      <w:pPr>
        <w:spacing w:line="360" w:lineRule="auto"/>
        <w:ind w:firstLine="442"/>
        <w:rPr>
          <w:rFonts w:hint="eastAsia" w:cs="Times New Roman"/>
          <w:b/>
          <w:bCs/>
          <w:szCs w:val="21"/>
        </w:rPr>
      </w:pPr>
    </w:p>
    <w:p w14:paraId="469EA0F6">
      <w:pPr>
        <w:widowControl/>
        <w:shd w:val="clear" w:color="auto" w:fill="FFFFFF"/>
        <w:spacing w:line="360" w:lineRule="auto"/>
        <w:ind w:firstLine="723"/>
        <w:jc w:val="center"/>
        <w:rPr>
          <w:rFonts w:hint="eastAsia" w:cs="Times New Roman"/>
          <w:b/>
          <w:sz w:val="36"/>
          <w:szCs w:val="36"/>
        </w:rPr>
      </w:pPr>
      <w:r>
        <w:rPr>
          <w:rFonts w:cs="Times New Roman"/>
          <w:b/>
          <w:sz w:val="36"/>
          <w:szCs w:val="36"/>
        </w:rPr>
        <w:t>进口产品转让技术、消化吸收再创新方案</w:t>
      </w:r>
      <w:r>
        <w:rPr>
          <w:rFonts w:hint="eastAsia" w:cs="Times New Roman"/>
          <w:b/>
          <w:sz w:val="36"/>
          <w:szCs w:val="36"/>
        </w:rPr>
        <w:t>（</w:t>
      </w:r>
      <w:r>
        <w:rPr>
          <w:rFonts w:hint="eastAsia" w:cs="Times New Roman"/>
          <w:b/>
          <w:sz w:val="36"/>
          <w:szCs w:val="36"/>
          <w:lang w:val="en-US"/>
        </w:rPr>
        <w:t>如有</w:t>
      </w:r>
      <w:r>
        <w:rPr>
          <w:rFonts w:hint="eastAsia" w:cs="Times New Roman"/>
          <w:b/>
          <w:sz w:val="36"/>
          <w:szCs w:val="36"/>
        </w:rPr>
        <w:t>）</w:t>
      </w:r>
    </w:p>
    <w:p w14:paraId="4E91C84B">
      <w:pPr>
        <w:spacing w:line="360" w:lineRule="auto"/>
        <w:ind w:firstLine="440"/>
        <w:rPr>
          <w:rFonts w:hint="eastAsia" w:cs="仿宋"/>
          <w:szCs w:val="21"/>
        </w:rPr>
      </w:pPr>
      <w:r>
        <w:rPr>
          <w:rFonts w:hint="eastAsia" w:cs="仿宋"/>
          <w:szCs w:val="21"/>
        </w:rPr>
        <w:t>（对于允许进口产品参加的项目）</w:t>
      </w:r>
    </w:p>
    <w:p w14:paraId="49BDD7A9">
      <w:pPr>
        <w:spacing w:line="302" w:lineRule="exact"/>
        <w:ind w:firstLine="440"/>
        <w:rPr>
          <w:rFonts w:hint="eastAsia"/>
        </w:rPr>
      </w:pPr>
    </w:p>
    <w:p w14:paraId="13075640">
      <w:pPr>
        <w:spacing w:line="302" w:lineRule="exact"/>
        <w:ind w:firstLine="440"/>
        <w:rPr>
          <w:rFonts w:hint="eastAsia"/>
        </w:rPr>
      </w:pPr>
      <w:bookmarkStart w:id="46" w:name="_Toc28593"/>
    </w:p>
    <w:p w14:paraId="1B847F4A">
      <w:pPr>
        <w:spacing w:line="302" w:lineRule="exact"/>
        <w:ind w:firstLine="440"/>
        <w:rPr>
          <w:rFonts w:hint="eastAsia"/>
        </w:rPr>
      </w:pPr>
    </w:p>
    <w:p w14:paraId="4513E98A">
      <w:pPr>
        <w:widowControl/>
        <w:ind w:firstLine="643"/>
        <w:outlineLvl w:val="0"/>
        <w:rPr>
          <w:rFonts w:hint="eastAsia" w:cs="Microsoft JhengHei"/>
          <w:b/>
          <w:bCs/>
          <w:sz w:val="32"/>
          <w:szCs w:val="21"/>
        </w:rPr>
      </w:pPr>
      <w:r>
        <w:rPr>
          <w:rFonts w:hint="eastAsia" w:cs="Microsoft JhengHei"/>
          <w:b/>
          <w:bCs/>
          <w:sz w:val="32"/>
          <w:szCs w:val="21"/>
        </w:rPr>
        <w:br w:type="page" w:clear="all"/>
      </w:r>
    </w:p>
    <w:p w14:paraId="27F31AB1">
      <w:pPr>
        <w:widowControl/>
        <w:ind w:firstLine="643"/>
        <w:outlineLvl w:val="0"/>
        <w:rPr>
          <w:rFonts w:hint="eastAsia" w:cs="Microsoft JhengHei"/>
          <w:b/>
          <w:bCs/>
          <w:sz w:val="32"/>
          <w:szCs w:val="21"/>
        </w:rPr>
      </w:pPr>
    </w:p>
    <w:p w14:paraId="3453BDAF">
      <w:pPr>
        <w:widowControl/>
        <w:outlineLvl w:val="0"/>
        <w:rPr>
          <w:rFonts w:hint="eastAsia" w:cs="Microsoft JhengHei"/>
          <w:b/>
          <w:bCs/>
          <w:sz w:val="32"/>
          <w:szCs w:val="21"/>
        </w:rPr>
      </w:pPr>
      <w:r>
        <w:rPr>
          <w:rFonts w:hint="eastAsia" w:cs="Microsoft JhengHei"/>
          <w:b/>
          <w:bCs/>
          <w:sz w:val="32"/>
          <w:szCs w:val="21"/>
        </w:rPr>
        <w:t>附件十三、</w:t>
      </w:r>
      <w:bookmarkEnd w:id="46"/>
      <w:r>
        <w:rPr>
          <w:rFonts w:hint="eastAsia" w:cs="Microsoft JhengHei"/>
          <w:b/>
          <w:bCs/>
          <w:sz w:val="32"/>
          <w:szCs w:val="21"/>
        </w:rPr>
        <w:t>招标文件要求及投标人认为需要提供的证明文件及材料等（格式自拟）</w:t>
      </w:r>
      <w:r>
        <w:rPr>
          <w:rFonts w:hint="eastAsia" w:cs="Times New Roman"/>
          <w:b/>
          <w:sz w:val="36"/>
          <w:szCs w:val="36"/>
        </w:rPr>
        <w:t>（</w:t>
      </w:r>
      <w:r>
        <w:rPr>
          <w:rFonts w:hint="eastAsia" w:cs="Times New Roman"/>
          <w:b/>
          <w:sz w:val="36"/>
          <w:szCs w:val="36"/>
          <w:lang w:val="en-US"/>
        </w:rPr>
        <w:t>如有</w:t>
      </w:r>
      <w:r>
        <w:rPr>
          <w:rFonts w:hint="eastAsia" w:cs="Times New Roman"/>
          <w:b/>
          <w:sz w:val="36"/>
          <w:szCs w:val="36"/>
        </w:rPr>
        <w:t>）</w:t>
      </w:r>
    </w:p>
    <w:sectPr>
      <w:pgSz w:w="11911" w:h="16840"/>
      <w:pgMar w:top="799" w:right="1321" w:bottom="1321" w:left="1100" w:header="0" w:footer="1123"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4DE2F">
    <w:pPr>
      <w:pStyle w:val="71"/>
      <w:spacing w:line="14" w:lineRule="auto"/>
      <w:rPr>
        <w:rFonts w:hint="eastAsia"/>
        <w:sz w:val="19"/>
      </w:rPr>
    </w:pPr>
    <w:r>
      <w:rPr>
        <w:rFonts w:hint="eastAsia"/>
      </w:rPr>
      <mc:AlternateContent>
        <mc:Choice Requires="wps">
          <w:drawing>
            <wp:anchor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3" name="文本框 1"/>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a:effectLst/>
                    </wps:spPr>
                    <wps:txbx>
                      <w:txbxContent>
                        <w:p w14:paraId="699EE08E">
                          <w:pPr>
                            <w:spacing w:before="12"/>
                            <w:ind w:left="40"/>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5</w:t>
                          </w:r>
                          <w:r>
                            <w:fldChar w:fldCharType="end"/>
                          </w:r>
                        </w:p>
                        <w:p w14:paraId="0F199895">
                          <w:pPr>
                            <w:rPr>
                              <w:rFonts w:hint="eastAsia"/>
                            </w:rPr>
                          </w:pPr>
                        </w:p>
                        <w:p w14:paraId="63FF3C4E">
                          <w:pPr>
                            <w:rPr>
                              <w:rFonts w:hint="eastAsia"/>
                            </w:rPr>
                          </w:pPr>
                        </w:p>
                      </w:txbxContent>
                    </wps:txbx>
                    <wps:bodyPr wrap="square" lIns="0" tIns="0" rIns="0" bIns="0" anchor="t" anchorCtr="0" upright="1"/>
                  </wps:wsp>
                </a:graphicData>
              </a:graphic>
            </wp:anchor>
          </w:drawing>
        </mc:Choice>
        <mc:Fallback>
          <w:pict>
            <v:shape id="文本框 1" o:spid="_x0000_s1026" o:spt="202" type="#_x0000_t202" style="position:absolute;left:0pt;margin-left:314.75pt;margin-top:770.85pt;height:12pt;width:13.15pt;mso-position-horizontal-relative:page;mso-position-vertical-relative:page;z-index:-251656192;mso-width-relative:page;mso-height-relative:page;" filled="f" stroked="f" coordsize="21600,21600" o:gfxdata="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5wslN2gAAAA0B&#10;AAAPAAAAAAAAAAEAIAAAACIAAABkcnMvZG93bnJldi54bWxQSwECFAAUAAAACACHTuJA7kP+U+AB&#10;AAC0AwAADgAAAAAAAAABACAAAAApAQAAZHJzL2Uyb0RvYy54bWxQSwUGAAAAAAYABgBZAQAAewUA&#10;AAAA&#10;">
              <v:fill on="f" focussize="0,0"/>
              <v:stroke on="f"/>
              <v:imagedata o:title=""/>
              <o:lock v:ext="edit" aspectratio="f"/>
              <v:textbox inset="0mm,0mm,0mm,0mm">
                <w:txbxContent>
                  <w:p w14:paraId="699EE08E">
                    <w:pPr>
                      <w:spacing w:before="12"/>
                      <w:ind w:left="40"/>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5</w:t>
                    </w:r>
                    <w:r>
                      <w:fldChar w:fldCharType="end"/>
                    </w:r>
                  </w:p>
                  <w:p w14:paraId="0F199895">
                    <w:pPr>
                      <w:rPr>
                        <w:rFonts w:hint="eastAsia"/>
                      </w:rPr>
                    </w:pPr>
                  </w:p>
                  <w:p w14:paraId="63FF3C4E">
                    <w:pPr>
                      <w:rPr>
                        <w:rFonts w:hint="eastAsia"/>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6D3F0">
    <w:pPr>
      <w:pStyle w:val="71"/>
      <w:spacing w:line="14" w:lineRule="auto"/>
      <w:rPr>
        <w:rFonts w:hint="eastAsia"/>
        <w:sz w:val="19"/>
      </w:rPr>
    </w:pPr>
    <w:r>
      <w:rPr>
        <w:rFonts w:hint="eastAsia"/>
      </w:rPr>
      <mc:AlternateContent>
        <mc:Choice Requires="wps">
          <w:drawing>
            <wp:anchor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4" name="文本框 2"/>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a:effectLst/>
                    </wps:spPr>
                    <wps:txbx>
                      <w:txbxContent>
                        <w:p w14:paraId="52BDB962">
                          <w:pPr>
                            <w:spacing w:before="12"/>
                            <w:ind w:left="40"/>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14</w:t>
                          </w:r>
                          <w:r>
                            <w:fldChar w:fldCharType="end"/>
                          </w:r>
                        </w:p>
                        <w:p w14:paraId="537DC8B4">
                          <w:pPr>
                            <w:rPr>
                              <w:rFonts w:hint="eastAsia"/>
                            </w:rPr>
                          </w:pPr>
                        </w:p>
                        <w:p w14:paraId="1B899502">
                          <w:pPr>
                            <w:rPr>
                              <w:rFonts w:hint="eastAsia"/>
                            </w:rPr>
                          </w:pPr>
                        </w:p>
                      </w:txbxContent>
                    </wps:txbx>
                    <wps:bodyPr wrap="square" lIns="0" tIns="0" rIns="0" bIns="0" anchor="t" anchorCtr="0" upright="1"/>
                  </wps:wsp>
                </a:graphicData>
              </a:graphic>
            </wp:anchor>
          </w:drawing>
        </mc:Choice>
        <mc:Fallback>
          <w:pict>
            <v:shape id="文本框 2" o:spid="_x0000_s1026" o:spt="202" type="#_x0000_t202" style="position:absolute;left:0pt;margin-left:314.75pt;margin-top:770.85pt;height:12pt;width:13.15pt;mso-position-horizontal-relative:page;mso-position-vertical-relative:page;z-index:-251656192;mso-width-relative:page;mso-height-relative:page;" filled="f" stroked="f" coordsize="21600,21600" o:gfxdata="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nCyU3aAAAADQEA&#10;AA8AAAAAAAAAAQAgAAAAIgAAAGRycy9kb3ducmV2LnhtbFBLAQIUABQAAAAIAIdO4kCcohLY3wEA&#10;ALQDAAAOAAAAAAAAAAEAIAAAACkBAABkcnMvZTJvRG9jLnhtbFBLBQYAAAAABgAGAFkBAAB6BQAA&#10;AAA=&#10;">
              <v:fill on="f" focussize="0,0"/>
              <v:stroke on="f"/>
              <v:imagedata o:title=""/>
              <o:lock v:ext="edit" aspectratio="f"/>
              <v:textbox inset="0mm,0mm,0mm,0mm">
                <w:txbxContent>
                  <w:p w14:paraId="52BDB962">
                    <w:pPr>
                      <w:spacing w:before="12"/>
                      <w:ind w:left="40"/>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14</w:t>
                    </w:r>
                    <w:r>
                      <w:fldChar w:fldCharType="end"/>
                    </w:r>
                  </w:p>
                  <w:p w14:paraId="537DC8B4">
                    <w:pPr>
                      <w:rPr>
                        <w:rFonts w:hint="eastAsia"/>
                      </w:rPr>
                    </w:pPr>
                  </w:p>
                  <w:p w14:paraId="1B899502">
                    <w:pPr>
                      <w:rPr>
                        <w:rFonts w:hint="eastAsia"/>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3CA52">
    <w:pPr>
      <w:pStyle w:val="1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p>
  <w:p w14:paraId="58257811">
    <w:pPr>
      <w:pStyle w:val="1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87714">
    <w:pPr>
      <w:pStyle w:val="71"/>
      <w:spacing w:line="14" w:lineRule="auto"/>
      <w:rPr>
        <w:rFonts w:hint="eastAsia"/>
        <w:sz w:val="12"/>
      </w:rPr>
    </w:pPr>
    <w:r>
      <w:rPr>
        <w:rFonts w:hint="eastAsia"/>
      </w:rPr>
      <mc:AlternateContent>
        <mc:Choice Requires="wps">
          <w:drawing>
            <wp:anchor distT="0" distB="0" distL="114300" distR="114300" simplePos="0" relativeHeight="251660288"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a:effectLst/>
                    </wps:spPr>
                    <wps:txbx>
                      <w:txbxContent>
                        <w:p w14:paraId="3B642796">
                          <w:pPr>
                            <w:spacing w:before="12"/>
                            <w:ind w:left="40"/>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22</w:t>
                          </w:r>
                          <w:r>
                            <w:fldChar w:fldCharType="end"/>
                          </w:r>
                        </w:p>
                        <w:p w14:paraId="0C4F8182">
                          <w:pPr>
                            <w:rPr>
                              <w:rFonts w:hint="eastAsia"/>
                            </w:rPr>
                          </w:pPr>
                        </w:p>
                        <w:p w14:paraId="61280DCC">
                          <w:pPr>
                            <w:rPr>
                              <w:rFonts w:hint="eastAsia"/>
                            </w:rPr>
                          </w:pPr>
                        </w:p>
                      </w:txbxContent>
                    </wps:txbx>
                    <wps:bodyPr wrap="square" lIns="0" tIns="0" rIns="0" bIns="0" anchor="t" anchorCtr="0" upright="1"/>
                  </wps:wsp>
                </a:graphicData>
              </a:graphic>
            </wp:anchor>
          </w:drawing>
        </mc:Choice>
        <mc:Fallback>
          <w:pict>
            <v:shape id="文本框 4" o:spid="_x0000_s1026" o:spt="202" type="#_x0000_t202" style="position:absolute;left:0pt;margin-left:291.2pt;margin-top:781.15pt;height:12pt;width:13.15pt;mso-position-horizontal-relative:page;mso-position-vertical-relative:page;z-index:-251656192;mso-width-relative:page;mso-height-relative:page;" filled="f" stroked="f" coordsize="21600,21600" o:gfxdata="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SsAMz2wAAAA0B&#10;AAAPAAAAAAAAAAEAIAAAACIAAABkcnMvZG93bnJldi54bWxQSwECFAAUAAAACACHTuJAOv8PT98B&#10;AAC0AwAADgAAAAAAAAABACAAAAAqAQAAZHJzL2Uyb0RvYy54bWxQSwUGAAAAAAYABgBZAQAAewUA&#10;AAAA&#10;">
              <v:fill on="f" focussize="0,0"/>
              <v:stroke on="f"/>
              <v:imagedata o:title=""/>
              <o:lock v:ext="edit" aspectratio="f"/>
              <v:textbox inset="0mm,0mm,0mm,0mm">
                <w:txbxContent>
                  <w:p w14:paraId="3B642796">
                    <w:pPr>
                      <w:spacing w:before="12"/>
                      <w:ind w:left="40"/>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22</w:t>
                    </w:r>
                    <w:r>
                      <w:fldChar w:fldCharType="end"/>
                    </w:r>
                  </w:p>
                  <w:p w14:paraId="0C4F8182">
                    <w:pPr>
                      <w:rPr>
                        <w:rFonts w:hint="eastAsia"/>
                      </w:rPr>
                    </w:pPr>
                  </w:p>
                  <w:p w14:paraId="61280DCC">
                    <w:pPr>
                      <w:rPr>
                        <w:rFonts w:hint="eastAsia"/>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1E85A">
    <w:pPr>
      <w:pStyle w:val="160"/>
      <w:ind w:firstLine="360"/>
      <w:jc w:val="center"/>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7DE93623">
                          <w:pPr>
                            <w:pStyle w:val="160"/>
                            <w:tabs>
                              <w:tab w:val="clear" w:pos="4153"/>
                              <w:tab w:val="clear" w:pos="8306"/>
                            </w:tabs>
                            <w:jc w:val="center"/>
                            <w:rPr>
                              <w:rFonts w:hint="eastAsia"/>
                            </w:rPr>
                          </w:pPr>
                          <w:r>
                            <w:fldChar w:fldCharType="begin"/>
                          </w:r>
                          <w:r>
                            <w:instrText xml:space="preserve"> PAGE   \* MERGEFORMAT </w:instrText>
                          </w:r>
                          <w:r>
                            <w:fldChar w:fldCharType="separate"/>
                          </w:r>
                          <w:r>
                            <w:t>26</w:t>
                          </w:r>
                          <w:r>
                            <w:fldChar w:fldCharType="end"/>
                          </w:r>
                        </w:p>
                        <w:p w14:paraId="76CEDBCA">
                          <w:pPr>
                            <w:rPr>
                              <w:rFonts w:hint="eastAsia"/>
                            </w:rPr>
                          </w:pPr>
                        </w:p>
                        <w:p w14:paraId="78D2D6FB">
                          <w:pPr>
                            <w:rPr>
                              <w:rFonts w:hint="eastAsia"/>
                            </w:rPr>
                          </w:pPr>
                        </w:p>
                      </w:txbxContent>
                    </wps:txbx>
                    <wps:bodyPr wrap="none" lIns="0" tIns="0" rIns="0" bIns="0" anchor="t" anchorCtr="0" upright="1">
                      <a:spAutoFit/>
                    </wps:bodyPr>
                  </wps:wsp>
                </a:graphicData>
              </a:graphic>
            </wp:anchor>
          </w:drawing>
        </mc:Choice>
        <mc:Fallback>
          <w:pict>
            <v:shape id="文本框 5" o:spid="_x0000_s1026" o:spt="202" type="#_x0000_t202" style="position:absolute;left:0pt;margin-left:314.75pt;margin-top:770.85pt;height:144pt;width:144pt;mso-position-horizontal-relative:page;mso-position-vertical-relative:page;mso-wrap-style:none;z-index:251659264;mso-width-relative:page;mso-height-relative:page;" filled="f" stroked="f" coordsize="21600,21600" o:gfxdata="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iX/YS2AAA&#10;AA0BAAAPAAAAAAAAAAEAIAAAACIAAABkcnMvZG93bnJldi54bWxQSwECFAAUAAAACACHTuJA3YyD&#10;hOUBAADOAwAADgAAAAAAAAABACAAAAAnAQAAZHJzL2Uyb0RvYy54bWxQSwUGAAAAAAYABgBZAQAA&#10;fgUAAAAA&#10;">
              <v:fill on="f" focussize="0,0"/>
              <v:stroke on="f"/>
              <v:imagedata o:title=""/>
              <o:lock v:ext="edit" aspectratio="f"/>
              <v:textbox inset="0mm,0mm,0mm,0mm" style="mso-fit-shape-to-text:t;">
                <w:txbxContent>
                  <w:p w14:paraId="7DE93623">
                    <w:pPr>
                      <w:pStyle w:val="160"/>
                      <w:tabs>
                        <w:tab w:val="clear" w:pos="4153"/>
                        <w:tab w:val="clear" w:pos="8306"/>
                      </w:tabs>
                      <w:jc w:val="center"/>
                      <w:rPr>
                        <w:rFonts w:hint="eastAsia"/>
                      </w:rPr>
                    </w:pPr>
                    <w:r>
                      <w:fldChar w:fldCharType="begin"/>
                    </w:r>
                    <w:r>
                      <w:instrText xml:space="preserve"> PAGE   \* MERGEFORMAT </w:instrText>
                    </w:r>
                    <w:r>
                      <w:fldChar w:fldCharType="separate"/>
                    </w:r>
                    <w:r>
                      <w:t>26</w:t>
                    </w:r>
                    <w:r>
                      <w:fldChar w:fldCharType="end"/>
                    </w:r>
                  </w:p>
                  <w:p w14:paraId="76CEDBCA">
                    <w:pPr>
                      <w:rPr>
                        <w:rFonts w:hint="eastAsia"/>
                      </w:rPr>
                    </w:pPr>
                  </w:p>
                  <w:p w14:paraId="78D2D6FB">
                    <w:pPr>
                      <w:rPr>
                        <w:rFonts w:hint="eastAsia"/>
                      </w:rPr>
                    </w:pPr>
                  </w:p>
                </w:txbxContent>
              </v:textbox>
            </v:shape>
          </w:pict>
        </mc:Fallback>
      </mc:AlternateContent>
    </w:r>
  </w:p>
  <w:p w14:paraId="0A5B98FE">
    <w:pPr>
      <w:pStyle w:val="160"/>
      <w:ind w:firstLine="360"/>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7"/>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bullet"/>
      <w:pStyle w:val="310"/>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1"/>
      <w:numFmt w:val="bullet"/>
      <w:pStyle w:val="76"/>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291F5065"/>
    <w:multiLevelType w:val="multilevel"/>
    <w:tmpl w:val="291F5065"/>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59ADCABA"/>
    <w:multiLevelType w:val="multilevel"/>
    <w:tmpl w:val="59ADCABA"/>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6BCA8783"/>
    <w:multiLevelType w:val="singleLevel"/>
    <w:tmpl w:val="6BCA8783"/>
    <w:lvl w:ilvl="0" w:tentative="0">
      <w:start w:val="1"/>
      <w:numFmt w:val="decimal"/>
      <w:suff w:val="nothing"/>
      <w:lvlText w:val="%1、"/>
      <w:lvlJc w:val="left"/>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NotTrackMoves/>
  <w:documentProtection w:enforcement="0"/>
  <w:defaultTabStop w:val="720"/>
  <w:noPunctuationKerning w:val="1"/>
  <w:characterSpacingControl w:val="doNotCompress"/>
  <w:hdrShapeDefaults>
    <o:shapelayout v:ext="edit">
      <o:idmap v:ext="edit" data="1"/>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25D"/>
    <w:rsid w:val="0002362F"/>
    <w:rsid w:val="00034E2E"/>
    <w:rsid w:val="000A37C8"/>
    <w:rsid w:val="000C7807"/>
    <w:rsid w:val="00101D9F"/>
    <w:rsid w:val="00126337"/>
    <w:rsid w:val="001739D1"/>
    <w:rsid w:val="00187409"/>
    <w:rsid w:val="001A402B"/>
    <w:rsid w:val="00355EF4"/>
    <w:rsid w:val="00422380"/>
    <w:rsid w:val="004C2962"/>
    <w:rsid w:val="005067F7"/>
    <w:rsid w:val="005E041E"/>
    <w:rsid w:val="0060478B"/>
    <w:rsid w:val="00673BB1"/>
    <w:rsid w:val="006C425D"/>
    <w:rsid w:val="006D3762"/>
    <w:rsid w:val="007325AF"/>
    <w:rsid w:val="0076102E"/>
    <w:rsid w:val="00813356"/>
    <w:rsid w:val="00815EDA"/>
    <w:rsid w:val="00875DE8"/>
    <w:rsid w:val="00885874"/>
    <w:rsid w:val="008D4031"/>
    <w:rsid w:val="00950A17"/>
    <w:rsid w:val="00964FC7"/>
    <w:rsid w:val="00973744"/>
    <w:rsid w:val="009F4DFB"/>
    <w:rsid w:val="00A10BFD"/>
    <w:rsid w:val="00A11063"/>
    <w:rsid w:val="00A52BEB"/>
    <w:rsid w:val="00C2772F"/>
    <w:rsid w:val="00C67610"/>
    <w:rsid w:val="00C90B6F"/>
    <w:rsid w:val="00C943F2"/>
    <w:rsid w:val="00CD0034"/>
    <w:rsid w:val="00CD6C33"/>
    <w:rsid w:val="00CF6452"/>
    <w:rsid w:val="00D82E78"/>
    <w:rsid w:val="00DD158F"/>
    <w:rsid w:val="00E52B04"/>
    <w:rsid w:val="00E6708B"/>
    <w:rsid w:val="00E77AF5"/>
    <w:rsid w:val="00EA089A"/>
    <w:rsid w:val="00EA1ADD"/>
    <w:rsid w:val="00EC2472"/>
    <w:rsid w:val="00EE10DB"/>
    <w:rsid w:val="00F94B6C"/>
    <w:rsid w:val="01746CEE"/>
    <w:rsid w:val="0361265C"/>
    <w:rsid w:val="04553F6E"/>
    <w:rsid w:val="069C40D7"/>
    <w:rsid w:val="084D349B"/>
    <w:rsid w:val="09606F8A"/>
    <w:rsid w:val="0E5164F1"/>
    <w:rsid w:val="11D629A8"/>
    <w:rsid w:val="190F3967"/>
    <w:rsid w:val="1AAB1CE8"/>
    <w:rsid w:val="1B950F86"/>
    <w:rsid w:val="1C341FE2"/>
    <w:rsid w:val="1D6B6159"/>
    <w:rsid w:val="20713A86"/>
    <w:rsid w:val="23CD5478"/>
    <w:rsid w:val="25983863"/>
    <w:rsid w:val="279A675C"/>
    <w:rsid w:val="291607CD"/>
    <w:rsid w:val="2C831462"/>
    <w:rsid w:val="2D92328E"/>
    <w:rsid w:val="357D1FDC"/>
    <w:rsid w:val="35B77D36"/>
    <w:rsid w:val="36580420"/>
    <w:rsid w:val="36D132BE"/>
    <w:rsid w:val="3797282C"/>
    <w:rsid w:val="3A790053"/>
    <w:rsid w:val="3AA34D2C"/>
    <w:rsid w:val="3B0A53F4"/>
    <w:rsid w:val="3F077E13"/>
    <w:rsid w:val="3F6570AC"/>
    <w:rsid w:val="42A449B9"/>
    <w:rsid w:val="48596FD8"/>
    <w:rsid w:val="4B223A4B"/>
    <w:rsid w:val="4BE85744"/>
    <w:rsid w:val="4D671BE9"/>
    <w:rsid w:val="4E351FC2"/>
    <w:rsid w:val="4EC32411"/>
    <w:rsid w:val="507210BD"/>
    <w:rsid w:val="532E7BAF"/>
    <w:rsid w:val="535B5D4C"/>
    <w:rsid w:val="561A0624"/>
    <w:rsid w:val="5D062C7F"/>
    <w:rsid w:val="5EAA7A20"/>
    <w:rsid w:val="6192502F"/>
    <w:rsid w:val="65A063D0"/>
    <w:rsid w:val="66D35B41"/>
    <w:rsid w:val="67FB3202"/>
    <w:rsid w:val="6F1D11BE"/>
    <w:rsid w:val="737B408E"/>
    <w:rsid w:val="74131E83"/>
    <w:rsid w:val="75666CB2"/>
    <w:rsid w:val="7583633A"/>
    <w:rsid w:val="78DD6405"/>
    <w:rsid w:val="79200D1B"/>
    <w:rsid w:val="7B116B6D"/>
    <w:rsid w:val="7DBA173E"/>
    <w:rsid w:val="7E447259"/>
    <w:rsid w:val="7F4F4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宋体" w:hAnsi="宋体" w:eastAsia="宋体" w:cs="宋体"/>
      <w:sz w:val="22"/>
      <w:szCs w:val="22"/>
      <w:lang w:val="zh-CN" w:eastAsia="zh-CN" w:bidi="zh-CN"/>
    </w:rPr>
  </w:style>
  <w:style w:type="paragraph" w:styleId="2">
    <w:name w:val="heading 1"/>
    <w:basedOn w:val="1"/>
    <w:next w:val="1"/>
    <w:link w:val="149"/>
    <w:qFormat/>
    <w:uiPriority w:val="0"/>
    <w:pPr>
      <w:spacing w:line="565" w:lineRule="exact"/>
      <w:ind w:right="452"/>
      <w:jc w:val="center"/>
      <w:outlineLvl w:val="0"/>
    </w:pPr>
    <w:rPr>
      <w:rFonts w:ascii="Microsoft JhengHei" w:hAnsi="Microsoft JhengHei" w:eastAsia="Microsoft JhengHei" w:cs="Microsoft JhengHei"/>
      <w:b/>
      <w:bCs/>
      <w:sz w:val="36"/>
      <w:szCs w:val="36"/>
    </w:rPr>
  </w:style>
  <w:style w:type="paragraph" w:styleId="3">
    <w:name w:val="heading 2"/>
    <w:basedOn w:val="1"/>
    <w:next w:val="1"/>
    <w:link w:val="150"/>
    <w:qFormat/>
    <w:uiPriority w:val="9"/>
    <w:pPr>
      <w:ind w:left="320"/>
      <w:outlineLvl w:val="1"/>
    </w:pPr>
    <w:rPr>
      <w:sz w:val="36"/>
      <w:szCs w:val="36"/>
    </w:rPr>
  </w:style>
  <w:style w:type="paragraph" w:styleId="4">
    <w:name w:val="heading 3"/>
    <w:basedOn w:val="1"/>
    <w:next w:val="5"/>
    <w:link w:val="151"/>
    <w:qFormat/>
    <w:uiPriority w:val="9"/>
    <w:pPr>
      <w:jc w:val="center"/>
      <w:outlineLvl w:val="2"/>
    </w:pPr>
    <w:rPr>
      <w:rFonts w:ascii="Microsoft JhengHei" w:hAnsi="Microsoft JhengHei" w:eastAsia="Microsoft JhengHei" w:cs="Microsoft JhengHei"/>
      <w:b/>
      <w:bCs/>
      <w:sz w:val="32"/>
      <w:szCs w:val="32"/>
    </w:rPr>
  </w:style>
  <w:style w:type="paragraph" w:styleId="6">
    <w:name w:val="heading 4"/>
    <w:basedOn w:val="1"/>
    <w:next w:val="1"/>
    <w:link w:val="152"/>
    <w:qFormat/>
    <w:uiPriority w:val="9"/>
    <w:pPr>
      <w:ind w:left="638"/>
      <w:outlineLvl w:val="3"/>
    </w:pPr>
    <w:rPr>
      <w:rFonts w:ascii="Microsoft JhengHei" w:hAnsi="Microsoft JhengHei" w:eastAsia="Microsoft JhengHei" w:cs="Microsoft JhengHei"/>
      <w:b/>
      <w:bCs/>
      <w:sz w:val="21"/>
      <w:szCs w:val="21"/>
    </w:rPr>
  </w:style>
  <w:style w:type="paragraph" w:styleId="7">
    <w:name w:val="heading 5"/>
    <w:basedOn w:val="1"/>
    <w:next w:val="1"/>
    <w:link w:val="153"/>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54"/>
    <w:qFormat/>
    <w:uiPriority w:val="9"/>
    <w:pPr>
      <w:keepNext/>
      <w:keepLines/>
      <w:spacing w:before="320" w:after="200"/>
      <w:outlineLvl w:val="5"/>
    </w:pPr>
    <w:rPr>
      <w:rFonts w:ascii="Arial" w:hAnsi="Arial" w:eastAsia="Arial" w:cs="Arial"/>
      <w:b/>
      <w:bCs/>
    </w:rPr>
  </w:style>
  <w:style w:type="paragraph" w:styleId="9">
    <w:name w:val="heading 7"/>
    <w:basedOn w:val="1"/>
    <w:next w:val="1"/>
    <w:link w:val="155"/>
    <w:qFormat/>
    <w:uiPriority w:val="9"/>
    <w:pPr>
      <w:keepNext/>
      <w:keepLines/>
      <w:spacing w:before="320" w:after="200"/>
      <w:outlineLvl w:val="6"/>
    </w:pPr>
    <w:rPr>
      <w:rFonts w:ascii="Arial" w:hAnsi="Arial" w:eastAsia="Arial" w:cs="Arial"/>
      <w:b/>
      <w:bCs/>
      <w:i/>
      <w:iCs/>
    </w:rPr>
  </w:style>
  <w:style w:type="paragraph" w:styleId="10">
    <w:name w:val="heading 8"/>
    <w:basedOn w:val="1"/>
    <w:next w:val="1"/>
    <w:link w:val="156"/>
    <w:qFormat/>
    <w:uiPriority w:val="9"/>
    <w:pPr>
      <w:keepNext/>
      <w:keepLines/>
      <w:spacing w:before="320" w:after="200"/>
      <w:outlineLvl w:val="7"/>
    </w:pPr>
    <w:rPr>
      <w:rFonts w:ascii="Arial" w:hAnsi="Arial" w:eastAsia="Arial" w:cs="Arial"/>
      <w:i/>
      <w:iCs/>
    </w:rPr>
  </w:style>
  <w:style w:type="paragraph" w:styleId="11">
    <w:name w:val="heading 9"/>
    <w:basedOn w:val="1"/>
    <w:next w:val="1"/>
    <w:link w:val="157"/>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customStyle="1" w:styleId="5">
    <w:name w:val="正文缩进1"/>
    <w:basedOn w:val="1"/>
    <w:link w:val="64"/>
    <w:qFormat/>
    <w:uiPriority w:val="0"/>
    <w:pPr>
      <w:ind w:firstLine="4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Body Text"/>
    <w:basedOn w:val="1"/>
    <w:semiHidden/>
    <w:qFormat/>
    <w:uiPriority w:val="0"/>
    <w:rPr>
      <w:rFonts w:ascii="Arial" w:hAnsi="Arial" w:eastAsia="Arial" w:cs="Arial"/>
      <w:sz w:val="21"/>
      <w:szCs w:val="21"/>
      <w:lang w:val="en-US" w:eastAsia="en-US" w:bidi="ar-SA"/>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semiHidden/>
    <w:unhideWhenUsed/>
    <w:qFormat/>
    <w:uiPriority w:val="99"/>
    <w:rPr>
      <w:sz w:val="20"/>
    </w:rPr>
  </w:style>
  <w:style w:type="paragraph" w:styleId="19">
    <w:name w:val="footer"/>
    <w:basedOn w:val="1"/>
    <w:unhideWhenUsed/>
    <w:qFormat/>
    <w:uiPriority w:val="99"/>
    <w:pPr>
      <w:tabs>
        <w:tab w:val="center" w:pos="7143"/>
        <w:tab w:val="right" w:pos="14287"/>
      </w:tabs>
    </w:pPr>
  </w:style>
  <w:style w:type="paragraph" w:styleId="20">
    <w:name w:val="header"/>
    <w:basedOn w:val="1"/>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u w:val="single"/>
    </w:rPr>
  </w:style>
  <w:style w:type="character" w:styleId="35">
    <w:name w:val="footnote reference"/>
    <w:unhideWhenUsed/>
    <w:qFormat/>
    <w:uiPriority w:val="99"/>
    <w:rPr>
      <w:vertAlign w:val="superscript"/>
    </w:rPr>
  </w:style>
  <w:style w:type="paragraph" w:styleId="36">
    <w:name w:val="List Paragraph"/>
    <w:basedOn w:val="1"/>
    <w:qFormat/>
    <w:uiPriority w:val="34"/>
    <w:pPr>
      <w:ind w:left="720"/>
      <w:contextualSpacing/>
    </w:pPr>
  </w:style>
  <w:style w:type="paragraph" w:styleId="37">
    <w:name w:val="No Spacing"/>
    <w:qFormat/>
    <w:uiPriority w:val="1"/>
    <w:rPr>
      <w:rFonts w:ascii="Times New Roman" w:hAnsi="Times New Roman" w:eastAsia="宋体" w:cs="Times New Roman"/>
      <w:lang w:val="en-US" w:eastAsia="zh-CN" w:bidi="ar-SA"/>
    </w:rPr>
  </w:style>
  <w:style w:type="paragraph" w:styleId="38">
    <w:name w:val="Quote"/>
    <w:basedOn w:val="1"/>
    <w:next w:val="1"/>
    <w:qFormat/>
    <w:uiPriority w:val="29"/>
    <w:pPr>
      <w:ind w:left="720" w:right="720"/>
    </w:pPr>
    <w:rPr>
      <w:i/>
    </w:rPr>
  </w:style>
  <w:style w:type="paragraph" w:styleId="39">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40">
    <w:name w:val="无格式表格 11"/>
    <w:basedOn w:val="4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41">
    <w:name w:val="普通表格1"/>
    <w:unhideWhenUsed/>
    <w:qFormat/>
    <w:uiPriority w:val="99"/>
    <w:tblPr>
      <w:tblCellMar>
        <w:top w:w="0" w:type="dxa"/>
        <w:left w:w="0" w:type="dxa"/>
        <w:bottom w:w="0" w:type="dxa"/>
        <w:right w:w="0" w:type="dxa"/>
      </w:tblCellMar>
    </w:tblPr>
  </w:style>
  <w:style w:type="table" w:customStyle="1" w:styleId="42">
    <w:name w:val="无格式表格 21"/>
    <w:basedOn w:val="4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43">
    <w:name w:val="无格式表格 31"/>
    <w:basedOn w:val="41"/>
    <w:qFormat/>
    <w:uiPriority w:val="99"/>
    <w:tblPr>
      <w:tblCellMar>
        <w:top w:w="0" w:type="dxa"/>
        <w:left w:w="0" w:type="dxa"/>
        <w:bottom w:w="0" w:type="dxa"/>
        <w:right w:w="0" w:type="dxa"/>
      </w:tblCellMar>
    </w:tblPr>
  </w:style>
  <w:style w:type="table" w:customStyle="1" w:styleId="44">
    <w:name w:val="无格式表格 41"/>
    <w:basedOn w:val="41"/>
    <w:qFormat/>
    <w:uiPriority w:val="99"/>
    <w:tblPr>
      <w:tblCellMar>
        <w:top w:w="0" w:type="dxa"/>
        <w:left w:w="0" w:type="dxa"/>
        <w:bottom w:w="0" w:type="dxa"/>
        <w:right w:w="0" w:type="dxa"/>
      </w:tblCellMar>
    </w:tblPr>
  </w:style>
  <w:style w:type="table" w:customStyle="1" w:styleId="45">
    <w:name w:val="无格式表格 51"/>
    <w:basedOn w:val="41"/>
    <w:qFormat/>
    <w:uiPriority w:val="99"/>
    <w:tblPr>
      <w:tblCellMar>
        <w:top w:w="0" w:type="dxa"/>
        <w:left w:w="0" w:type="dxa"/>
        <w:bottom w:w="0" w:type="dxa"/>
        <w:right w:w="0" w:type="dxa"/>
      </w:tblCellMar>
    </w:tblPr>
  </w:style>
  <w:style w:type="table" w:customStyle="1" w:styleId="46">
    <w:name w:val="网格表 1 浅色1"/>
    <w:basedOn w:val="4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47">
    <w:name w:val="网格表 21"/>
    <w:basedOn w:val="4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48">
    <w:name w:val="网格表 31"/>
    <w:basedOn w:val="4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49">
    <w:name w:val="网格表 41"/>
    <w:basedOn w:val="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50">
    <w:name w:val="网格表 5 深色1"/>
    <w:basedOn w:val="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51">
    <w:name w:val="网格表 6 彩色1"/>
    <w:basedOn w:val="4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52">
    <w:name w:val="网格表 7 彩色1"/>
    <w:basedOn w:val="4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53">
    <w:name w:val="清单表 1 浅色1"/>
    <w:basedOn w:val="41"/>
    <w:qFormat/>
    <w:uiPriority w:val="99"/>
    <w:tblPr>
      <w:tblCellMar>
        <w:top w:w="0" w:type="dxa"/>
        <w:left w:w="0" w:type="dxa"/>
        <w:bottom w:w="0" w:type="dxa"/>
        <w:right w:w="0" w:type="dxa"/>
      </w:tblCellMar>
    </w:tblPr>
  </w:style>
  <w:style w:type="table" w:customStyle="1" w:styleId="54">
    <w:name w:val="清单表 21"/>
    <w:basedOn w:val="4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55">
    <w:name w:val="清单表 31"/>
    <w:basedOn w:val="4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56">
    <w:name w:val="清单表 41"/>
    <w:basedOn w:val="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57">
    <w:name w:val="清单表 5 深色1"/>
    <w:basedOn w:val="4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58">
    <w:name w:val="清单表 6 彩色1"/>
    <w:basedOn w:val="4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59">
    <w:name w:val="清单表 7 彩色1"/>
    <w:basedOn w:val="41"/>
    <w:qFormat/>
    <w:uiPriority w:val="99"/>
    <w:tblPr>
      <w:tblBorders>
        <w:right w:val="single" w:color="7F7F7F" w:sz="4" w:space="0"/>
      </w:tblBorders>
      <w:tblCellMar>
        <w:top w:w="0" w:type="dxa"/>
        <w:left w:w="0" w:type="dxa"/>
        <w:bottom w:w="0" w:type="dxa"/>
        <w:right w:w="0" w:type="dxa"/>
      </w:tblCellMar>
    </w:tblPr>
  </w:style>
  <w:style w:type="paragraph" w:customStyle="1" w:styleId="60">
    <w:name w:val="TOC 标题1"/>
    <w:unhideWhenUsed/>
    <w:qFormat/>
    <w:uiPriority w:val="39"/>
    <w:rPr>
      <w:rFonts w:ascii="Times New Roman" w:hAnsi="Times New Roman" w:eastAsia="宋体" w:cs="Times New Roman"/>
      <w:lang w:val="en-US" w:eastAsia="zh-CN" w:bidi="ar-SA"/>
    </w:rPr>
  </w:style>
  <w:style w:type="character" w:customStyle="1" w:styleId="61">
    <w:name w:val="默认段落字体1"/>
    <w:unhideWhenUsed/>
    <w:qFormat/>
    <w:uiPriority w:val="1"/>
  </w:style>
  <w:style w:type="paragraph" w:customStyle="1" w:styleId="62">
    <w:name w:val="列表 31"/>
    <w:basedOn w:val="1"/>
    <w:qFormat/>
    <w:uiPriority w:val="0"/>
    <w:pPr>
      <w:ind w:left="100" w:hanging="200"/>
      <w:jc w:val="both"/>
    </w:pPr>
    <w:rPr>
      <w:rFonts w:ascii="Times New Roman" w:hAnsi="Times New Roman" w:cs="Times New Roman"/>
      <w:sz w:val="21"/>
      <w:szCs w:val="21"/>
      <w:lang w:val="en-US" w:bidi="ar-SA"/>
    </w:rPr>
  </w:style>
  <w:style w:type="paragraph" w:customStyle="1" w:styleId="63">
    <w:name w:val="目录 712"/>
    <w:basedOn w:val="1"/>
    <w:next w:val="1"/>
    <w:unhideWhenUsed/>
    <w:qFormat/>
    <w:uiPriority w:val="39"/>
    <w:pPr>
      <w:spacing w:after="57"/>
      <w:ind w:left="1701"/>
    </w:pPr>
  </w:style>
  <w:style w:type="character" w:customStyle="1" w:styleId="64">
    <w:name w:val="正文缩进 字符"/>
    <w:link w:val="5"/>
    <w:qFormat/>
    <w:uiPriority w:val="0"/>
    <w:rPr>
      <w:rFonts w:ascii="宋体" w:hAnsi="宋体" w:cs="宋体"/>
      <w:sz w:val="22"/>
      <w:szCs w:val="22"/>
      <w:lang w:val="zh-CN" w:bidi="zh-CN"/>
    </w:rPr>
  </w:style>
  <w:style w:type="paragraph" w:customStyle="1" w:styleId="65">
    <w:name w:val="文档结构图1"/>
    <w:basedOn w:val="1"/>
    <w:link w:val="66"/>
    <w:qFormat/>
    <w:uiPriority w:val="0"/>
    <w:rPr>
      <w:sz w:val="18"/>
      <w:szCs w:val="18"/>
    </w:rPr>
  </w:style>
  <w:style w:type="character" w:customStyle="1" w:styleId="66">
    <w:name w:val="文档结构图 字符"/>
    <w:link w:val="65"/>
    <w:qFormat/>
    <w:uiPriority w:val="0"/>
    <w:rPr>
      <w:rFonts w:ascii="宋体" w:hAnsi="宋体" w:cs="宋体"/>
      <w:sz w:val="18"/>
      <w:szCs w:val="18"/>
      <w:lang w:val="zh-CN" w:bidi="zh-CN"/>
    </w:rPr>
  </w:style>
  <w:style w:type="paragraph" w:customStyle="1" w:styleId="67">
    <w:name w:val="批注文字1"/>
    <w:basedOn w:val="1"/>
    <w:link w:val="68"/>
    <w:qFormat/>
    <w:uiPriority w:val="0"/>
  </w:style>
  <w:style w:type="character" w:customStyle="1" w:styleId="68">
    <w:name w:val="批注文字 字符"/>
    <w:link w:val="67"/>
    <w:qFormat/>
    <w:uiPriority w:val="0"/>
    <w:rPr>
      <w:rFonts w:ascii="宋体" w:hAnsi="宋体" w:cs="宋体"/>
      <w:sz w:val="22"/>
      <w:szCs w:val="22"/>
      <w:lang w:val="zh-CN" w:bidi="zh-CN"/>
    </w:rPr>
  </w:style>
  <w:style w:type="paragraph" w:customStyle="1" w:styleId="69">
    <w:name w:val="正文文本 31"/>
    <w:basedOn w:val="1"/>
    <w:link w:val="70"/>
    <w:qFormat/>
    <w:uiPriority w:val="0"/>
    <w:rPr>
      <w:rFonts w:ascii="仿宋_GB2312" w:hAnsi="Arial" w:eastAsia="仿宋_GB2312"/>
      <w:sz w:val="32"/>
    </w:rPr>
  </w:style>
  <w:style w:type="character" w:customStyle="1" w:styleId="70">
    <w:name w:val="正文文本 3 字符"/>
    <w:link w:val="69"/>
    <w:qFormat/>
    <w:uiPriority w:val="0"/>
    <w:rPr>
      <w:rFonts w:ascii="仿宋_GB2312" w:hAnsi="Arial" w:eastAsia="仿宋_GB2312" w:cs="宋体"/>
      <w:sz w:val="32"/>
      <w:szCs w:val="22"/>
      <w:lang w:val="zh-CN" w:bidi="zh-CN"/>
    </w:rPr>
  </w:style>
  <w:style w:type="paragraph" w:customStyle="1" w:styleId="71">
    <w:name w:val="正文文本11"/>
    <w:basedOn w:val="1"/>
    <w:link w:val="72"/>
    <w:qFormat/>
    <w:uiPriority w:val="0"/>
    <w:rPr>
      <w:sz w:val="21"/>
      <w:szCs w:val="21"/>
    </w:rPr>
  </w:style>
  <w:style w:type="character" w:customStyle="1" w:styleId="72">
    <w:name w:val="正文文本 字符"/>
    <w:link w:val="71"/>
    <w:qFormat/>
    <w:uiPriority w:val="0"/>
    <w:rPr>
      <w:rFonts w:ascii="宋体" w:hAnsi="宋体" w:cs="宋体"/>
      <w:sz w:val="21"/>
      <w:szCs w:val="21"/>
      <w:lang w:val="zh-CN" w:bidi="zh-CN"/>
    </w:rPr>
  </w:style>
  <w:style w:type="paragraph" w:customStyle="1" w:styleId="73">
    <w:name w:val="正文文本缩进1"/>
    <w:basedOn w:val="1"/>
    <w:link w:val="74"/>
    <w:qFormat/>
    <w:uiPriority w:val="0"/>
    <w:pPr>
      <w:spacing w:line="400" w:lineRule="atLeast"/>
      <w:ind w:firstLine="600"/>
    </w:pPr>
    <w:rPr>
      <w:rFonts w:ascii="仿宋_GB2312" w:eastAsia="仿宋_GB2312"/>
      <w:bCs/>
      <w:sz w:val="24"/>
    </w:rPr>
  </w:style>
  <w:style w:type="character" w:customStyle="1" w:styleId="74">
    <w:name w:val="正文文本缩进 字符"/>
    <w:link w:val="73"/>
    <w:qFormat/>
    <w:uiPriority w:val="0"/>
    <w:rPr>
      <w:rFonts w:ascii="仿宋_GB2312" w:hAnsi="宋体" w:eastAsia="仿宋_GB2312" w:cs="宋体"/>
      <w:bCs/>
      <w:sz w:val="24"/>
      <w:szCs w:val="22"/>
      <w:lang w:val="zh-CN" w:bidi="zh-CN"/>
    </w:rPr>
  </w:style>
  <w:style w:type="paragraph" w:customStyle="1" w:styleId="75">
    <w:name w:val="列表 21"/>
    <w:basedOn w:val="1"/>
    <w:qFormat/>
    <w:uiPriority w:val="0"/>
    <w:pPr>
      <w:ind w:left="100" w:hanging="200"/>
      <w:jc w:val="both"/>
    </w:pPr>
    <w:rPr>
      <w:rFonts w:ascii="Times New Roman" w:hAnsi="Times New Roman" w:cs="Times New Roman"/>
      <w:sz w:val="21"/>
      <w:szCs w:val="21"/>
      <w:lang w:val="en-US" w:bidi="ar-SA"/>
    </w:rPr>
  </w:style>
  <w:style w:type="paragraph" w:customStyle="1" w:styleId="76">
    <w:name w:val="列表项目符号 21"/>
    <w:basedOn w:val="1"/>
    <w:qFormat/>
    <w:uiPriority w:val="0"/>
    <w:pPr>
      <w:numPr>
        <w:ilvl w:val="0"/>
        <w:numId w:val="1"/>
      </w:numPr>
    </w:pPr>
  </w:style>
  <w:style w:type="paragraph" w:customStyle="1" w:styleId="77">
    <w:name w:val="索引 411"/>
    <w:basedOn w:val="1"/>
    <w:next w:val="1"/>
    <w:semiHidden/>
    <w:qFormat/>
    <w:uiPriority w:val="0"/>
    <w:pPr>
      <w:ind w:left="1260"/>
    </w:pPr>
  </w:style>
  <w:style w:type="paragraph" w:customStyle="1" w:styleId="78">
    <w:name w:val="目录 512"/>
    <w:basedOn w:val="1"/>
    <w:next w:val="1"/>
    <w:unhideWhenUsed/>
    <w:qFormat/>
    <w:uiPriority w:val="39"/>
    <w:pPr>
      <w:spacing w:after="57"/>
      <w:ind w:left="1134"/>
    </w:pPr>
  </w:style>
  <w:style w:type="paragraph" w:customStyle="1" w:styleId="79">
    <w:name w:val="目录 312"/>
    <w:basedOn w:val="1"/>
    <w:next w:val="1"/>
    <w:unhideWhenUsed/>
    <w:qFormat/>
    <w:uiPriority w:val="39"/>
    <w:pPr>
      <w:spacing w:after="57"/>
      <w:ind w:left="567"/>
    </w:pPr>
  </w:style>
  <w:style w:type="paragraph" w:customStyle="1" w:styleId="80">
    <w:name w:val="纯文本1"/>
    <w:basedOn w:val="1"/>
    <w:next w:val="1"/>
    <w:link w:val="81"/>
    <w:qFormat/>
    <w:uiPriority w:val="0"/>
    <w:rPr>
      <w:rFonts w:hAnsi="Courier New"/>
    </w:rPr>
  </w:style>
  <w:style w:type="character" w:customStyle="1" w:styleId="81">
    <w:name w:val="纯文本 字符"/>
    <w:link w:val="80"/>
    <w:qFormat/>
    <w:uiPriority w:val="0"/>
    <w:rPr>
      <w:rFonts w:ascii="宋体" w:hAnsi="Courier New" w:cs="宋体"/>
      <w:sz w:val="22"/>
      <w:szCs w:val="22"/>
      <w:lang w:val="zh-CN" w:bidi="zh-CN"/>
    </w:rPr>
  </w:style>
  <w:style w:type="paragraph" w:customStyle="1" w:styleId="82">
    <w:name w:val="目录 812"/>
    <w:basedOn w:val="1"/>
    <w:next w:val="1"/>
    <w:unhideWhenUsed/>
    <w:qFormat/>
    <w:uiPriority w:val="39"/>
    <w:pPr>
      <w:spacing w:after="57"/>
      <w:ind w:left="1984"/>
    </w:pPr>
  </w:style>
  <w:style w:type="paragraph" w:customStyle="1" w:styleId="83">
    <w:name w:val="索引 31"/>
    <w:basedOn w:val="1"/>
    <w:next w:val="1"/>
    <w:qFormat/>
    <w:uiPriority w:val="0"/>
    <w:pPr>
      <w:ind w:left="400"/>
      <w:jc w:val="both"/>
    </w:pPr>
    <w:rPr>
      <w:rFonts w:ascii="Times New Roman" w:hAnsi="Times New Roman" w:cs="Times New Roman"/>
      <w:sz w:val="21"/>
      <w:szCs w:val="20"/>
      <w:lang w:val="en-US" w:bidi="ar-SA"/>
    </w:rPr>
  </w:style>
  <w:style w:type="paragraph" w:customStyle="1" w:styleId="84">
    <w:name w:val="日期1"/>
    <w:basedOn w:val="1"/>
    <w:next w:val="1"/>
    <w:link w:val="85"/>
    <w:qFormat/>
    <w:uiPriority w:val="0"/>
    <w:pPr>
      <w:jc w:val="both"/>
    </w:pPr>
    <w:rPr>
      <w:rFonts w:ascii="Times New Roman" w:hAnsi="Times New Roman" w:cs="Times New Roman"/>
      <w:sz w:val="24"/>
      <w:szCs w:val="24"/>
      <w:lang w:bidi="ar-SA"/>
    </w:rPr>
  </w:style>
  <w:style w:type="character" w:customStyle="1" w:styleId="85">
    <w:name w:val="日期 字符1"/>
    <w:link w:val="84"/>
    <w:qFormat/>
    <w:uiPriority w:val="0"/>
    <w:rPr>
      <w:sz w:val="24"/>
      <w:szCs w:val="24"/>
      <w:lang w:val="zh-CN" w:eastAsia="zh-CN"/>
    </w:rPr>
  </w:style>
  <w:style w:type="paragraph" w:customStyle="1" w:styleId="86">
    <w:name w:val="正文文本缩进 21"/>
    <w:basedOn w:val="1"/>
    <w:next w:val="1"/>
    <w:link w:val="87"/>
    <w:qFormat/>
    <w:uiPriority w:val="0"/>
    <w:pPr>
      <w:ind w:left="630" w:firstLine="645"/>
      <w:jc w:val="both"/>
    </w:pPr>
    <w:rPr>
      <w:rFonts w:ascii="Arial" w:hAnsi="Arial" w:eastAsia="仿宋_GB2312" w:cs="Times New Roman"/>
      <w:sz w:val="32"/>
      <w:szCs w:val="32"/>
      <w:lang w:bidi="ar-SA"/>
    </w:rPr>
  </w:style>
  <w:style w:type="character" w:customStyle="1" w:styleId="87">
    <w:name w:val="正文文本缩进 2 字符1"/>
    <w:link w:val="86"/>
    <w:qFormat/>
    <w:uiPriority w:val="0"/>
    <w:rPr>
      <w:rFonts w:ascii="Arial" w:hAnsi="Arial" w:eastAsia="仿宋_GB2312"/>
      <w:sz w:val="32"/>
      <w:szCs w:val="32"/>
      <w:lang w:val="zh-CN" w:eastAsia="zh-CN"/>
    </w:rPr>
  </w:style>
  <w:style w:type="paragraph" w:customStyle="1" w:styleId="88">
    <w:name w:val="尾注文本1"/>
    <w:basedOn w:val="1"/>
    <w:link w:val="89"/>
    <w:unhideWhenUsed/>
    <w:qFormat/>
    <w:uiPriority w:val="99"/>
    <w:rPr>
      <w:rFonts w:ascii="Times New Roman" w:hAnsi="Times New Roman" w:cs="Times New Roman"/>
      <w:sz w:val="20"/>
      <w:szCs w:val="20"/>
      <w:lang w:bidi="ar-SA"/>
    </w:rPr>
  </w:style>
  <w:style w:type="character" w:customStyle="1" w:styleId="89">
    <w:name w:val="尾注文本 字符"/>
    <w:link w:val="88"/>
    <w:qFormat/>
    <w:uiPriority w:val="99"/>
    <w:rPr>
      <w:sz w:val="20"/>
    </w:rPr>
  </w:style>
  <w:style w:type="paragraph" w:customStyle="1" w:styleId="90">
    <w:name w:val="批注框文本1"/>
    <w:basedOn w:val="1"/>
    <w:link w:val="91"/>
    <w:qFormat/>
    <w:uiPriority w:val="0"/>
    <w:rPr>
      <w:sz w:val="18"/>
      <w:szCs w:val="18"/>
    </w:rPr>
  </w:style>
  <w:style w:type="character" w:customStyle="1" w:styleId="91">
    <w:name w:val="批注框文本 字符"/>
    <w:link w:val="90"/>
    <w:qFormat/>
    <w:uiPriority w:val="0"/>
    <w:rPr>
      <w:rFonts w:ascii="宋体" w:hAnsi="宋体" w:cs="宋体"/>
      <w:sz w:val="18"/>
      <w:szCs w:val="18"/>
      <w:lang w:val="zh-CN" w:bidi="zh-CN"/>
    </w:rPr>
  </w:style>
  <w:style w:type="paragraph" w:customStyle="1" w:styleId="92">
    <w:name w:val="页脚11"/>
    <w:basedOn w:val="1"/>
    <w:link w:val="93"/>
    <w:unhideWhenUsed/>
    <w:qFormat/>
    <w:uiPriority w:val="0"/>
    <w:pPr>
      <w:tabs>
        <w:tab w:val="center" w:pos="4153"/>
        <w:tab w:val="right" w:pos="8306"/>
      </w:tabs>
    </w:pPr>
    <w:rPr>
      <w:sz w:val="18"/>
      <w:szCs w:val="18"/>
    </w:rPr>
  </w:style>
  <w:style w:type="character" w:customStyle="1" w:styleId="93">
    <w:name w:val="页脚 字符1"/>
    <w:link w:val="92"/>
    <w:uiPriority w:val="99"/>
    <w:rPr>
      <w:rFonts w:ascii="宋体" w:hAnsi="宋体" w:cs="宋体"/>
      <w:sz w:val="18"/>
      <w:szCs w:val="18"/>
      <w:lang w:val="zh-CN" w:bidi="zh-CN"/>
    </w:rPr>
  </w:style>
  <w:style w:type="paragraph" w:customStyle="1" w:styleId="94">
    <w:name w:val="页眉11"/>
    <w:basedOn w:val="1"/>
    <w:link w:val="95"/>
    <w:unhideWhenUsed/>
    <w:uiPriority w:val="99"/>
    <w:pPr>
      <w:tabs>
        <w:tab w:val="center" w:pos="4153"/>
        <w:tab w:val="right" w:pos="8306"/>
      </w:tabs>
      <w:jc w:val="center"/>
    </w:pPr>
    <w:rPr>
      <w:sz w:val="18"/>
      <w:szCs w:val="18"/>
    </w:rPr>
  </w:style>
  <w:style w:type="character" w:customStyle="1" w:styleId="95">
    <w:name w:val="页眉 字符1"/>
    <w:link w:val="94"/>
    <w:qFormat/>
    <w:uiPriority w:val="99"/>
    <w:rPr>
      <w:rFonts w:ascii="宋体" w:hAnsi="宋体" w:cs="宋体"/>
      <w:sz w:val="18"/>
      <w:szCs w:val="18"/>
      <w:lang w:val="zh-CN" w:bidi="zh-CN"/>
    </w:rPr>
  </w:style>
  <w:style w:type="paragraph" w:customStyle="1" w:styleId="96">
    <w:name w:val="目录 112"/>
    <w:basedOn w:val="1"/>
    <w:next w:val="1"/>
    <w:unhideWhenUsed/>
    <w:qFormat/>
    <w:uiPriority w:val="39"/>
    <w:pPr>
      <w:spacing w:after="57"/>
    </w:pPr>
  </w:style>
  <w:style w:type="paragraph" w:customStyle="1" w:styleId="97">
    <w:name w:val="目录 412"/>
    <w:basedOn w:val="1"/>
    <w:next w:val="1"/>
    <w:unhideWhenUsed/>
    <w:qFormat/>
    <w:uiPriority w:val="39"/>
    <w:pPr>
      <w:spacing w:after="57"/>
      <w:ind w:left="850"/>
    </w:pPr>
  </w:style>
  <w:style w:type="paragraph" w:customStyle="1" w:styleId="98">
    <w:name w:val="副标题1"/>
    <w:basedOn w:val="1"/>
    <w:next w:val="1"/>
    <w:link w:val="99"/>
    <w:qFormat/>
    <w:uiPriority w:val="11"/>
    <w:pPr>
      <w:spacing w:before="200" w:after="200"/>
    </w:pPr>
    <w:rPr>
      <w:sz w:val="24"/>
      <w:szCs w:val="24"/>
    </w:rPr>
  </w:style>
  <w:style w:type="character" w:customStyle="1" w:styleId="99">
    <w:name w:val="副标题 字符"/>
    <w:link w:val="98"/>
    <w:qFormat/>
    <w:uiPriority w:val="11"/>
    <w:rPr>
      <w:sz w:val="24"/>
      <w:szCs w:val="24"/>
    </w:rPr>
  </w:style>
  <w:style w:type="paragraph" w:customStyle="1" w:styleId="100">
    <w:name w:val="列表1"/>
    <w:basedOn w:val="1"/>
    <w:qFormat/>
    <w:uiPriority w:val="0"/>
    <w:pPr>
      <w:ind w:left="200" w:hanging="200"/>
      <w:jc w:val="both"/>
    </w:pPr>
    <w:rPr>
      <w:rFonts w:ascii="Times New Roman" w:hAnsi="Times New Roman" w:cs="Times New Roman"/>
      <w:sz w:val="21"/>
      <w:szCs w:val="21"/>
      <w:lang w:val="en-US" w:bidi="ar-SA"/>
    </w:rPr>
  </w:style>
  <w:style w:type="paragraph" w:customStyle="1" w:styleId="101">
    <w:name w:val="脚注文本1"/>
    <w:basedOn w:val="1"/>
    <w:link w:val="102"/>
    <w:unhideWhenUsed/>
    <w:qFormat/>
    <w:uiPriority w:val="99"/>
    <w:pPr>
      <w:spacing w:after="40"/>
    </w:pPr>
    <w:rPr>
      <w:rFonts w:ascii="Times New Roman" w:hAnsi="Times New Roman" w:cs="Times New Roman"/>
      <w:sz w:val="18"/>
      <w:szCs w:val="20"/>
      <w:lang w:bidi="ar-SA"/>
    </w:rPr>
  </w:style>
  <w:style w:type="character" w:customStyle="1" w:styleId="102">
    <w:name w:val="脚注文本 字符"/>
    <w:link w:val="101"/>
    <w:qFormat/>
    <w:uiPriority w:val="99"/>
    <w:rPr>
      <w:sz w:val="18"/>
    </w:rPr>
  </w:style>
  <w:style w:type="paragraph" w:customStyle="1" w:styleId="103">
    <w:name w:val="目录 612"/>
    <w:basedOn w:val="1"/>
    <w:next w:val="1"/>
    <w:unhideWhenUsed/>
    <w:qFormat/>
    <w:uiPriority w:val="39"/>
    <w:pPr>
      <w:spacing w:after="57"/>
      <w:ind w:left="1417"/>
    </w:pPr>
  </w:style>
  <w:style w:type="paragraph" w:customStyle="1" w:styleId="104">
    <w:name w:val="正文文本缩进 31"/>
    <w:basedOn w:val="1"/>
    <w:link w:val="105"/>
    <w:qFormat/>
    <w:uiPriority w:val="0"/>
    <w:pPr>
      <w:ind w:left="645" w:firstLine="645"/>
      <w:jc w:val="both"/>
    </w:pPr>
    <w:rPr>
      <w:rFonts w:ascii="Arial" w:hAnsi="Arial" w:eastAsia="仿宋_GB2312" w:cs="Times New Roman"/>
      <w:color w:val="FFFF00"/>
      <w:sz w:val="32"/>
      <w:szCs w:val="32"/>
      <w:lang w:bidi="ar-SA"/>
    </w:rPr>
  </w:style>
  <w:style w:type="character" w:customStyle="1" w:styleId="105">
    <w:name w:val="正文文本缩进 3 字符1"/>
    <w:link w:val="104"/>
    <w:qFormat/>
    <w:uiPriority w:val="0"/>
    <w:rPr>
      <w:rFonts w:ascii="Arial" w:hAnsi="Arial" w:eastAsia="仿宋_GB2312"/>
      <w:color w:val="FFFF00"/>
      <w:sz w:val="32"/>
      <w:szCs w:val="32"/>
      <w:lang w:val="zh-CN" w:eastAsia="zh-CN"/>
    </w:rPr>
  </w:style>
  <w:style w:type="paragraph" w:customStyle="1" w:styleId="106">
    <w:name w:val="图表目录1"/>
    <w:basedOn w:val="1"/>
    <w:next w:val="1"/>
    <w:unhideWhenUsed/>
    <w:qFormat/>
    <w:uiPriority w:val="0"/>
  </w:style>
  <w:style w:type="paragraph" w:customStyle="1" w:styleId="107">
    <w:name w:val="目录 212"/>
    <w:basedOn w:val="1"/>
    <w:next w:val="1"/>
    <w:unhideWhenUsed/>
    <w:qFormat/>
    <w:uiPriority w:val="39"/>
    <w:pPr>
      <w:spacing w:after="57"/>
      <w:ind w:left="283"/>
    </w:pPr>
  </w:style>
  <w:style w:type="paragraph" w:customStyle="1" w:styleId="108">
    <w:name w:val="目录 912"/>
    <w:basedOn w:val="1"/>
    <w:next w:val="1"/>
    <w:unhideWhenUsed/>
    <w:qFormat/>
    <w:uiPriority w:val="39"/>
    <w:pPr>
      <w:spacing w:after="57"/>
      <w:ind w:left="2268"/>
    </w:pPr>
  </w:style>
  <w:style w:type="paragraph" w:customStyle="1" w:styleId="109">
    <w:name w:val="正文文本 21"/>
    <w:basedOn w:val="1"/>
    <w:link w:val="110"/>
    <w:qFormat/>
    <w:uiPriority w:val="0"/>
    <w:pPr>
      <w:widowControl/>
      <w:jc w:val="center"/>
    </w:pPr>
    <w:rPr>
      <w:rFonts w:ascii="楷体_GB2312" w:hAnsi="Times New Roman" w:eastAsia="楷体_GB2312" w:cs="Times New Roman"/>
      <w:sz w:val="28"/>
      <w:szCs w:val="28"/>
      <w:lang w:bidi="ar-SA"/>
    </w:rPr>
  </w:style>
  <w:style w:type="character" w:customStyle="1" w:styleId="110">
    <w:name w:val="正文文本 2 字符1"/>
    <w:link w:val="109"/>
    <w:qFormat/>
    <w:uiPriority w:val="0"/>
    <w:rPr>
      <w:rFonts w:ascii="楷体_GB2312" w:eastAsia="楷体_GB2312"/>
      <w:sz w:val="28"/>
      <w:szCs w:val="28"/>
      <w:lang w:val="zh-CN" w:eastAsia="zh-CN"/>
    </w:rPr>
  </w:style>
  <w:style w:type="paragraph" w:customStyle="1" w:styleId="111">
    <w:name w:val="普通(网站)1"/>
    <w:basedOn w:val="1"/>
    <w:qFormat/>
    <w:uiPriority w:val="99"/>
    <w:pPr>
      <w:widowControl/>
      <w:spacing w:before="100" w:beforeAutospacing="1" w:after="100" w:afterAutospacing="1"/>
    </w:pPr>
    <w:rPr>
      <w:rFonts w:ascii="Arial" w:hAnsi="Arial" w:eastAsia="Arial Unicode MS" w:cs="Arial"/>
      <w:sz w:val="24"/>
      <w:szCs w:val="24"/>
    </w:rPr>
  </w:style>
  <w:style w:type="paragraph" w:customStyle="1" w:styleId="112">
    <w:name w:val="索引 11"/>
    <w:basedOn w:val="1"/>
    <w:next w:val="1"/>
    <w:unhideWhenUsed/>
    <w:qFormat/>
    <w:uiPriority w:val="0"/>
  </w:style>
  <w:style w:type="paragraph" w:customStyle="1" w:styleId="113">
    <w:name w:val="标题11"/>
    <w:basedOn w:val="1"/>
    <w:next w:val="1"/>
    <w:link w:val="114"/>
    <w:qFormat/>
    <w:uiPriority w:val="0"/>
    <w:pPr>
      <w:spacing w:before="300" w:after="200"/>
      <w:contextualSpacing/>
    </w:pPr>
    <w:rPr>
      <w:sz w:val="48"/>
      <w:szCs w:val="48"/>
    </w:rPr>
  </w:style>
  <w:style w:type="character" w:customStyle="1" w:styleId="114">
    <w:name w:val="标题 字符"/>
    <w:link w:val="113"/>
    <w:qFormat/>
    <w:uiPriority w:val="10"/>
    <w:rPr>
      <w:sz w:val="48"/>
      <w:szCs w:val="48"/>
    </w:rPr>
  </w:style>
  <w:style w:type="paragraph" w:customStyle="1" w:styleId="115">
    <w:name w:val="批注主题1"/>
    <w:basedOn w:val="67"/>
    <w:next w:val="67"/>
    <w:link w:val="116"/>
    <w:qFormat/>
    <w:uiPriority w:val="0"/>
    <w:rPr>
      <w:b/>
      <w:bCs/>
    </w:rPr>
  </w:style>
  <w:style w:type="character" w:customStyle="1" w:styleId="116">
    <w:name w:val="批注主题 字符"/>
    <w:link w:val="115"/>
    <w:qFormat/>
    <w:uiPriority w:val="0"/>
    <w:rPr>
      <w:rFonts w:ascii="宋体" w:hAnsi="宋体" w:cs="宋体"/>
      <w:b/>
      <w:bCs/>
      <w:sz w:val="22"/>
      <w:szCs w:val="22"/>
      <w:lang w:val="zh-CN" w:bidi="zh-CN"/>
    </w:rPr>
  </w:style>
  <w:style w:type="paragraph" w:customStyle="1" w:styleId="117">
    <w:name w:val="正文首行缩进12"/>
    <w:basedOn w:val="71"/>
    <w:link w:val="118"/>
    <w:unhideWhenUsed/>
    <w:qFormat/>
    <w:uiPriority w:val="0"/>
    <w:pPr>
      <w:spacing w:after="120"/>
      <w:ind w:firstLine="420"/>
    </w:pPr>
    <w:rPr>
      <w:rFonts w:ascii="仿宋_GB2312" w:hAnsi="Times New Roman" w:eastAsia="仿宋_GB2312" w:cs="Times New Roman"/>
      <w:sz w:val="30"/>
      <w:szCs w:val="30"/>
      <w:lang w:val="en-US" w:bidi="ar-SA"/>
    </w:rPr>
  </w:style>
  <w:style w:type="character" w:customStyle="1" w:styleId="118">
    <w:name w:val="正文文本首行缩进 字符1"/>
    <w:link w:val="117"/>
    <w:semiHidden/>
    <w:qFormat/>
    <w:uiPriority w:val="99"/>
    <w:rPr>
      <w:rFonts w:ascii="宋体" w:hAnsi="宋体" w:cs="宋体"/>
      <w:sz w:val="22"/>
      <w:szCs w:val="22"/>
      <w:lang w:val="zh-CN" w:bidi="zh-CN"/>
    </w:rPr>
  </w:style>
  <w:style w:type="paragraph" w:customStyle="1" w:styleId="119">
    <w:name w:val="正文首行缩进 212"/>
    <w:basedOn w:val="73"/>
    <w:link w:val="120"/>
    <w:unhideWhenUsed/>
    <w:qFormat/>
    <w:uiPriority w:val="0"/>
    <w:pPr>
      <w:spacing w:after="120" w:line="240" w:lineRule="auto"/>
      <w:ind w:left="420" w:firstLine="420"/>
    </w:pPr>
    <w:rPr>
      <w:rFonts w:ascii="宋体" w:eastAsia="宋体" w:cs="Times New Roman"/>
      <w:bCs w:val="0"/>
      <w:sz w:val="32"/>
      <w:szCs w:val="20"/>
      <w:lang w:val="en-US" w:bidi="ar-SA"/>
    </w:rPr>
  </w:style>
  <w:style w:type="character" w:customStyle="1" w:styleId="120">
    <w:name w:val="正文文本首行缩进 2 字符"/>
    <w:link w:val="119"/>
    <w:semiHidden/>
    <w:qFormat/>
    <w:uiPriority w:val="99"/>
    <w:rPr>
      <w:rFonts w:ascii="宋体" w:hAnsi="宋体" w:eastAsia="仿宋_GB2312" w:cs="宋体"/>
      <w:sz w:val="22"/>
      <w:szCs w:val="22"/>
      <w:lang w:val="zh-CN" w:bidi="zh-CN"/>
    </w:rPr>
  </w:style>
  <w:style w:type="table" w:customStyle="1" w:styleId="121">
    <w:name w:val="网格型11"/>
    <w:basedOn w:val="41"/>
    <w:qFormat/>
    <w:uiPriority w:val="0"/>
    <w:pPr>
      <w:widowControl w:val="0"/>
      <w:jc w:val="both"/>
    </w:pPr>
  </w:style>
  <w:style w:type="character" w:customStyle="1" w:styleId="122">
    <w:name w:val="要点1"/>
    <w:qFormat/>
    <w:uiPriority w:val="0"/>
    <w:rPr>
      <w:b/>
      <w:bCs/>
    </w:rPr>
  </w:style>
  <w:style w:type="character" w:customStyle="1" w:styleId="123">
    <w:name w:val="尾注引用1"/>
    <w:unhideWhenUsed/>
    <w:qFormat/>
    <w:uiPriority w:val="0"/>
    <w:rPr>
      <w:vertAlign w:val="superscript"/>
    </w:rPr>
  </w:style>
  <w:style w:type="character" w:customStyle="1" w:styleId="124">
    <w:name w:val="页码1"/>
    <w:qFormat/>
    <w:uiPriority w:val="0"/>
  </w:style>
  <w:style w:type="character" w:customStyle="1" w:styleId="125">
    <w:name w:val="已访问的超链接11"/>
    <w:unhideWhenUsed/>
    <w:qFormat/>
    <w:uiPriority w:val="99"/>
    <w:rPr>
      <w:color w:val="800080"/>
      <w:u w:val="single"/>
    </w:rPr>
  </w:style>
  <w:style w:type="character" w:customStyle="1" w:styleId="126">
    <w:name w:val="超链接1"/>
    <w:unhideWhenUsed/>
    <w:qFormat/>
    <w:uiPriority w:val="0"/>
    <w:rPr>
      <w:color w:val="0000FF"/>
      <w:u w:val="single"/>
    </w:rPr>
  </w:style>
  <w:style w:type="character" w:customStyle="1" w:styleId="127">
    <w:name w:val="批注引用1"/>
    <w:qFormat/>
    <w:uiPriority w:val="0"/>
    <w:rPr>
      <w:sz w:val="21"/>
      <w:szCs w:val="21"/>
    </w:rPr>
  </w:style>
  <w:style w:type="character" w:customStyle="1" w:styleId="128">
    <w:name w:val="脚注引用1"/>
    <w:unhideWhenUsed/>
    <w:qFormat/>
    <w:uiPriority w:val="0"/>
    <w:rPr>
      <w:vertAlign w:val="superscript"/>
    </w:rPr>
  </w:style>
  <w:style w:type="table" w:customStyle="1" w:styleId="129">
    <w:name w:val="无格式表格 12"/>
    <w:basedOn w:val="41"/>
    <w:qFormat/>
    <w:uiPriority w:val="59"/>
  </w:style>
  <w:style w:type="table" w:customStyle="1" w:styleId="130">
    <w:name w:val="无格式表格 22"/>
    <w:basedOn w:val="41"/>
    <w:qFormat/>
    <w:uiPriority w:val="59"/>
  </w:style>
  <w:style w:type="table" w:customStyle="1" w:styleId="131">
    <w:name w:val="无格式表格 32"/>
    <w:basedOn w:val="41"/>
    <w:qFormat/>
    <w:uiPriority w:val="99"/>
  </w:style>
  <w:style w:type="table" w:customStyle="1" w:styleId="132">
    <w:name w:val="无格式表格 42"/>
    <w:basedOn w:val="41"/>
    <w:qFormat/>
    <w:uiPriority w:val="99"/>
  </w:style>
  <w:style w:type="table" w:customStyle="1" w:styleId="133">
    <w:name w:val="无格式表格 52"/>
    <w:basedOn w:val="41"/>
    <w:qFormat/>
    <w:uiPriority w:val="99"/>
  </w:style>
  <w:style w:type="table" w:customStyle="1" w:styleId="134">
    <w:name w:val="网格表 1 浅色2"/>
    <w:basedOn w:val="41"/>
    <w:qFormat/>
    <w:uiPriority w:val="99"/>
  </w:style>
  <w:style w:type="table" w:customStyle="1" w:styleId="135">
    <w:name w:val="网格表 22"/>
    <w:basedOn w:val="41"/>
    <w:qFormat/>
    <w:uiPriority w:val="99"/>
  </w:style>
  <w:style w:type="table" w:customStyle="1" w:styleId="136">
    <w:name w:val="网格表 32"/>
    <w:basedOn w:val="41"/>
    <w:qFormat/>
    <w:uiPriority w:val="99"/>
  </w:style>
  <w:style w:type="table" w:customStyle="1" w:styleId="137">
    <w:name w:val="网格表 42"/>
    <w:basedOn w:val="41"/>
    <w:qFormat/>
    <w:uiPriority w:val="59"/>
  </w:style>
  <w:style w:type="table" w:customStyle="1" w:styleId="138">
    <w:name w:val="网格表 5 深色2"/>
    <w:basedOn w:val="41"/>
    <w:qFormat/>
    <w:uiPriority w:val="99"/>
  </w:style>
  <w:style w:type="table" w:customStyle="1" w:styleId="139">
    <w:name w:val="网格表 6 彩色2"/>
    <w:basedOn w:val="41"/>
    <w:qFormat/>
    <w:uiPriority w:val="99"/>
  </w:style>
  <w:style w:type="table" w:customStyle="1" w:styleId="140">
    <w:name w:val="网格表 7 彩色2"/>
    <w:basedOn w:val="41"/>
    <w:qFormat/>
    <w:uiPriority w:val="99"/>
  </w:style>
  <w:style w:type="table" w:customStyle="1" w:styleId="141">
    <w:name w:val="清单表 1 浅色2"/>
    <w:basedOn w:val="41"/>
    <w:qFormat/>
    <w:uiPriority w:val="99"/>
  </w:style>
  <w:style w:type="table" w:customStyle="1" w:styleId="142">
    <w:name w:val="清单表 22"/>
    <w:basedOn w:val="41"/>
    <w:qFormat/>
    <w:uiPriority w:val="99"/>
  </w:style>
  <w:style w:type="table" w:customStyle="1" w:styleId="143">
    <w:name w:val="清单表 32"/>
    <w:basedOn w:val="41"/>
    <w:qFormat/>
    <w:uiPriority w:val="99"/>
  </w:style>
  <w:style w:type="table" w:customStyle="1" w:styleId="144">
    <w:name w:val="清单表 42"/>
    <w:basedOn w:val="41"/>
    <w:qFormat/>
    <w:uiPriority w:val="99"/>
  </w:style>
  <w:style w:type="table" w:customStyle="1" w:styleId="145">
    <w:name w:val="清单表 5 深色2"/>
    <w:basedOn w:val="41"/>
    <w:qFormat/>
    <w:uiPriority w:val="99"/>
  </w:style>
  <w:style w:type="table" w:customStyle="1" w:styleId="146">
    <w:name w:val="清单表 6 彩色2"/>
    <w:basedOn w:val="41"/>
    <w:qFormat/>
    <w:uiPriority w:val="99"/>
  </w:style>
  <w:style w:type="table" w:customStyle="1" w:styleId="147">
    <w:name w:val="清单表 7 彩色2"/>
    <w:basedOn w:val="41"/>
    <w:qFormat/>
    <w:uiPriority w:val="99"/>
  </w:style>
  <w:style w:type="paragraph" w:customStyle="1" w:styleId="148">
    <w:name w:val="TOC 标题2"/>
    <w:unhideWhenUsed/>
    <w:qFormat/>
    <w:uiPriority w:val="39"/>
    <w:rPr>
      <w:rFonts w:ascii="Times New Roman" w:hAnsi="Times New Roman" w:eastAsia="宋体" w:cs="Times New Roman"/>
      <w:lang w:val="en-US" w:eastAsia="zh-CN" w:bidi="ar-SA"/>
    </w:rPr>
  </w:style>
  <w:style w:type="character" w:customStyle="1" w:styleId="149">
    <w:name w:val="标题 1 字符"/>
    <w:link w:val="2"/>
    <w:qFormat/>
    <w:uiPriority w:val="1"/>
    <w:rPr>
      <w:rFonts w:ascii="Microsoft JhengHei" w:hAnsi="Microsoft JhengHei" w:eastAsia="Microsoft JhengHei" w:cs="Microsoft JhengHei"/>
      <w:b/>
      <w:bCs/>
      <w:sz w:val="36"/>
      <w:szCs w:val="36"/>
      <w:lang w:val="zh-CN" w:bidi="zh-CN"/>
    </w:rPr>
  </w:style>
  <w:style w:type="character" w:customStyle="1" w:styleId="150">
    <w:name w:val="标题 2 字符"/>
    <w:link w:val="3"/>
    <w:qFormat/>
    <w:uiPriority w:val="9"/>
    <w:rPr>
      <w:rFonts w:ascii="Arial" w:hAnsi="Arial" w:eastAsia="Arial" w:cs="Arial"/>
      <w:sz w:val="34"/>
    </w:rPr>
  </w:style>
  <w:style w:type="character" w:customStyle="1" w:styleId="151">
    <w:name w:val="标题 3 字符"/>
    <w:link w:val="4"/>
    <w:qFormat/>
    <w:uiPriority w:val="9"/>
    <w:rPr>
      <w:rFonts w:ascii="Arial" w:hAnsi="Arial" w:eastAsia="Arial" w:cs="Arial"/>
      <w:sz w:val="30"/>
      <w:szCs w:val="30"/>
    </w:rPr>
  </w:style>
  <w:style w:type="character" w:customStyle="1" w:styleId="152">
    <w:name w:val="标题 4 字符"/>
    <w:link w:val="6"/>
    <w:qFormat/>
    <w:uiPriority w:val="9"/>
    <w:rPr>
      <w:rFonts w:ascii="Arial" w:hAnsi="Arial" w:eastAsia="Arial" w:cs="Arial"/>
      <w:b/>
      <w:bCs/>
      <w:sz w:val="26"/>
      <w:szCs w:val="26"/>
    </w:rPr>
  </w:style>
  <w:style w:type="character" w:customStyle="1" w:styleId="153">
    <w:name w:val="标题 5 字符"/>
    <w:link w:val="7"/>
    <w:qFormat/>
    <w:uiPriority w:val="9"/>
    <w:rPr>
      <w:rFonts w:ascii="Arial" w:hAnsi="Arial" w:eastAsia="Arial" w:cs="Arial"/>
      <w:b/>
      <w:bCs/>
      <w:sz w:val="24"/>
      <w:szCs w:val="24"/>
    </w:rPr>
  </w:style>
  <w:style w:type="character" w:customStyle="1" w:styleId="154">
    <w:name w:val="标题 6 字符"/>
    <w:link w:val="8"/>
    <w:qFormat/>
    <w:uiPriority w:val="9"/>
    <w:rPr>
      <w:rFonts w:ascii="Arial" w:hAnsi="Arial" w:eastAsia="Arial" w:cs="Arial"/>
      <w:b/>
      <w:bCs/>
      <w:sz w:val="22"/>
      <w:szCs w:val="22"/>
    </w:rPr>
  </w:style>
  <w:style w:type="character" w:customStyle="1" w:styleId="155">
    <w:name w:val="标题 7 字符"/>
    <w:link w:val="9"/>
    <w:qFormat/>
    <w:uiPriority w:val="9"/>
    <w:rPr>
      <w:rFonts w:ascii="Arial" w:hAnsi="Arial" w:eastAsia="Arial" w:cs="Arial"/>
      <w:b/>
      <w:bCs/>
      <w:i/>
      <w:iCs/>
      <w:sz w:val="22"/>
      <w:szCs w:val="22"/>
    </w:rPr>
  </w:style>
  <w:style w:type="character" w:customStyle="1" w:styleId="156">
    <w:name w:val="标题 8 字符"/>
    <w:link w:val="10"/>
    <w:qFormat/>
    <w:uiPriority w:val="9"/>
    <w:rPr>
      <w:rFonts w:ascii="Arial" w:hAnsi="Arial" w:eastAsia="Arial" w:cs="Arial"/>
      <w:i/>
      <w:iCs/>
      <w:sz w:val="22"/>
      <w:szCs w:val="22"/>
    </w:rPr>
  </w:style>
  <w:style w:type="character" w:customStyle="1" w:styleId="157">
    <w:name w:val="标题 9 字符"/>
    <w:link w:val="11"/>
    <w:qFormat/>
    <w:uiPriority w:val="9"/>
    <w:rPr>
      <w:rFonts w:ascii="Arial" w:hAnsi="Arial" w:eastAsia="Arial" w:cs="Arial"/>
      <w:i/>
      <w:iCs/>
      <w:sz w:val="21"/>
      <w:szCs w:val="21"/>
    </w:rPr>
  </w:style>
  <w:style w:type="paragraph" w:customStyle="1" w:styleId="158">
    <w:name w:val="正文首行缩进11"/>
    <w:basedOn w:val="71"/>
    <w:qFormat/>
    <w:uiPriority w:val="0"/>
    <w:pPr>
      <w:spacing w:after="120"/>
      <w:ind w:firstLine="420"/>
      <w:jc w:val="both"/>
    </w:pPr>
    <w:rPr>
      <w:rFonts w:ascii="Calibri"/>
      <w:szCs w:val="24"/>
    </w:rPr>
  </w:style>
  <w:style w:type="paragraph" w:customStyle="1" w:styleId="159">
    <w:name w:val="Caption1"/>
    <w:basedOn w:val="1"/>
    <w:next w:val="1"/>
    <w:qFormat/>
    <w:uiPriority w:val="0"/>
    <w:pPr>
      <w:spacing w:line="276" w:lineRule="auto"/>
    </w:pPr>
    <w:rPr>
      <w:b/>
      <w:bCs/>
      <w:color w:val="4F81BD"/>
      <w:sz w:val="18"/>
      <w:szCs w:val="18"/>
    </w:rPr>
  </w:style>
  <w:style w:type="paragraph" w:customStyle="1" w:styleId="160">
    <w:name w:val="Footer1"/>
    <w:basedOn w:val="1"/>
    <w:link w:val="161"/>
    <w:unhideWhenUsed/>
    <w:qFormat/>
    <w:uiPriority w:val="99"/>
    <w:pPr>
      <w:tabs>
        <w:tab w:val="center" w:pos="4153"/>
        <w:tab w:val="right" w:pos="8306"/>
      </w:tabs>
    </w:pPr>
    <w:rPr>
      <w:sz w:val="18"/>
      <w:szCs w:val="18"/>
    </w:rPr>
  </w:style>
  <w:style w:type="character" w:customStyle="1" w:styleId="161">
    <w:name w:val="页脚 字符"/>
    <w:link w:val="160"/>
    <w:qFormat/>
    <w:uiPriority w:val="99"/>
    <w:rPr>
      <w:rFonts w:ascii="宋体" w:hAnsi="宋体" w:cs="宋体"/>
      <w:sz w:val="18"/>
      <w:szCs w:val="18"/>
      <w:lang w:val="zh-CN" w:bidi="zh-CN"/>
    </w:rPr>
  </w:style>
  <w:style w:type="paragraph" w:customStyle="1" w:styleId="162">
    <w:name w:val="Header1"/>
    <w:basedOn w:val="1"/>
    <w:link w:val="163"/>
    <w:qFormat/>
    <w:uiPriority w:val="99"/>
    <w:pPr>
      <w:pBdr>
        <w:top w:val="none" w:color="000000" w:sz="0" w:space="0"/>
        <w:left w:val="none" w:color="000000" w:sz="0" w:space="0"/>
        <w:bottom w:val="none" w:color="000000" w:sz="0" w:space="0"/>
        <w:right w:val="none" w:color="000000" w:sz="0" w:space="0"/>
      </w:pBdr>
      <w:tabs>
        <w:tab w:val="center" w:pos="4153"/>
        <w:tab w:val="right" w:pos="8306"/>
      </w:tabs>
      <w:jc w:val="both"/>
    </w:pPr>
    <w:rPr>
      <w:sz w:val="18"/>
    </w:rPr>
  </w:style>
  <w:style w:type="character" w:customStyle="1" w:styleId="163">
    <w:name w:val="页眉 字符"/>
    <w:link w:val="162"/>
    <w:qFormat/>
    <w:uiPriority w:val="99"/>
  </w:style>
  <w:style w:type="paragraph" w:customStyle="1" w:styleId="164">
    <w:name w:val="列表段落1"/>
    <w:basedOn w:val="1"/>
    <w:qFormat/>
    <w:uiPriority w:val="1"/>
    <w:pPr>
      <w:ind w:firstLine="420"/>
    </w:pPr>
  </w:style>
  <w:style w:type="paragraph" w:customStyle="1" w:styleId="165">
    <w:name w:val="无间隔1"/>
    <w:qFormat/>
    <w:uiPriority w:val="99"/>
    <w:rPr>
      <w:rFonts w:ascii="Times New Roman" w:hAnsi="Times New Roman" w:eastAsia="宋体" w:cs="Times New Roman"/>
      <w:lang w:val="en-US" w:eastAsia="zh-CN" w:bidi="ar-SA"/>
    </w:rPr>
  </w:style>
  <w:style w:type="paragraph" w:customStyle="1" w:styleId="166">
    <w:name w:val="引用1"/>
    <w:basedOn w:val="1"/>
    <w:next w:val="1"/>
    <w:link w:val="167"/>
    <w:qFormat/>
    <w:uiPriority w:val="29"/>
    <w:pPr>
      <w:ind w:left="720" w:right="720"/>
    </w:pPr>
    <w:rPr>
      <w:rFonts w:ascii="Times New Roman" w:hAnsi="Times New Roman" w:cs="Times New Roman"/>
      <w:i/>
      <w:sz w:val="20"/>
      <w:szCs w:val="20"/>
      <w:lang w:bidi="ar-SA"/>
    </w:rPr>
  </w:style>
  <w:style w:type="character" w:customStyle="1" w:styleId="167">
    <w:name w:val="引用 字符"/>
    <w:link w:val="166"/>
    <w:qFormat/>
    <w:uiPriority w:val="29"/>
    <w:rPr>
      <w:i/>
    </w:rPr>
  </w:style>
  <w:style w:type="paragraph" w:customStyle="1" w:styleId="168">
    <w:name w:val="明显引用1"/>
    <w:basedOn w:val="1"/>
    <w:next w:val="1"/>
    <w:link w:val="1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cs="Times New Roman"/>
      <w:i/>
      <w:sz w:val="20"/>
      <w:szCs w:val="20"/>
      <w:lang w:bidi="ar-SA"/>
    </w:rPr>
  </w:style>
  <w:style w:type="character" w:customStyle="1" w:styleId="169">
    <w:name w:val="明显引用 字符"/>
    <w:link w:val="168"/>
    <w:qFormat/>
    <w:uiPriority w:val="30"/>
    <w:rPr>
      <w:i/>
    </w:rPr>
  </w:style>
  <w:style w:type="paragraph" w:customStyle="1" w:styleId="170">
    <w:name w:val="TOC 标题112"/>
    <w:qFormat/>
    <w:uiPriority w:val="39"/>
    <w:rPr>
      <w:rFonts w:ascii="Times New Roman" w:hAnsi="Times New Roman" w:eastAsia="宋体" w:cs="Times New Roman"/>
      <w:lang w:val="en-US" w:eastAsia="zh-CN" w:bidi="ar-SA"/>
    </w:rPr>
  </w:style>
  <w:style w:type="paragraph" w:customStyle="1" w:styleId="171">
    <w:name w:val="目录 711"/>
    <w:basedOn w:val="1"/>
    <w:next w:val="1"/>
    <w:unhideWhenUsed/>
    <w:qFormat/>
    <w:uiPriority w:val="39"/>
    <w:pPr>
      <w:spacing w:after="57"/>
      <w:ind w:left="1701"/>
    </w:pPr>
  </w:style>
  <w:style w:type="paragraph" w:customStyle="1" w:styleId="172">
    <w:name w:val="目录 511"/>
    <w:basedOn w:val="1"/>
    <w:next w:val="1"/>
    <w:unhideWhenUsed/>
    <w:qFormat/>
    <w:uiPriority w:val="39"/>
    <w:pPr>
      <w:spacing w:after="57"/>
      <w:ind w:left="1134"/>
    </w:pPr>
  </w:style>
  <w:style w:type="paragraph" w:customStyle="1" w:styleId="173">
    <w:name w:val="目录 311"/>
    <w:basedOn w:val="1"/>
    <w:next w:val="1"/>
    <w:qFormat/>
    <w:uiPriority w:val="39"/>
    <w:pPr>
      <w:spacing w:line="312" w:lineRule="exact"/>
      <w:ind w:left="218"/>
    </w:pPr>
    <w:rPr>
      <w:rFonts w:ascii="Microsoft JhengHei" w:hAnsi="Microsoft JhengHei" w:eastAsia="Microsoft JhengHei" w:cs="Microsoft JhengHei"/>
      <w:b/>
      <w:bCs/>
      <w:i/>
    </w:rPr>
  </w:style>
  <w:style w:type="paragraph" w:customStyle="1" w:styleId="174">
    <w:name w:val="目录 811"/>
    <w:basedOn w:val="1"/>
    <w:next w:val="1"/>
    <w:unhideWhenUsed/>
    <w:qFormat/>
    <w:uiPriority w:val="39"/>
    <w:pPr>
      <w:spacing w:after="57"/>
      <w:ind w:left="1984"/>
    </w:pPr>
  </w:style>
  <w:style w:type="paragraph" w:customStyle="1" w:styleId="175">
    <w:name w:val="目录 111"/>
    <w:basedOn w:val="1"/>
    <w:next w:val="1"/>
    <w:qFormat/>
    <w:uiPriority w:val="39"/>
    <w:pPr>
      <w:spacing w:line="312" w:lineRule="exact"/>
      <w:ind w:left="218"/>
    </w:pPr>
    <w:rPr>
      <w:rFonts w:ascii="Microsoft JhengHei" w:hAnsi="Microsoft JhengHei" w:eastAsia="Microsoft JhengHei" w:cs="Microsoft JhengHei"/>
      <w:b/>
      <w:bCs/>
      <w:sz w:val="21"/>
      <w:szCs w:val="21"/>
    </w:rPr>
  </w:style>
  <w:style w:type="paragraph" w:customStyle="1" w:styleId="176">
    <w:name w:val="目录 411"/>
    <w:basedOn w:val="1"/>
    <w:next w:val="1"/>
    <w:qFormat/>
    <w:uiPriority w:val="39"/>
    <w:pPr>
      <w:spacing w:line="256" w:lineRule="exact"/>
      <w:ind w:left="1058"/>
    </w:pPr>
    <w:rPr>
      <w:sz w:val="21"/>
      <w:szCs w:val="21"/>
    </w:rPr>
  </w:style>
  <w:style w:type="paragraph" w:customStyle="1" w:styleId="177">
    <w:name w:val="目录 611"/>
    <w:basedOn w:val="1"/>
    <w:next w:val="1"/>
    <w:unhideWhenUsed/>
    <w:qFormat/>
    <w:uiPriority w:val="39"/>
    <w:pPr>
      <w:spacing w:after="57"/>
      <w:ind w:left="1417"/>
    </w:pPr>
  </w:style>
  <w:style w:type="paragraph" w:customStyle="1" w:styleId="178">
    <w:name w:val="目录 211"/>
    <w:basedOn w:val="1"/>
    <w:next w:val="1"/>
    <w:qFormat/>
    <w:uiPriority w:val="39"/>
    <w:pPr>
      <w:spacing w:before="43"/>
      <w:ind w:left="218"/>
    </w:pPr>
    <w:rPr>
      <w:sz w:val="21"/>
      <w:szCs w:val="21"/>
    </w:rPr>
  </w:style>
  <w:style w:type="paragraph" w:customStyle="1" w:styleId="179">
    <w:name w:val="目录 911"/>
    <w:basedOn w:val="1"/>
    <w:next w:val="1"/>
    <w:unhideWhenUsed/>
    <w:qFormat/>
    <w:uiPriority w:val="39"/>
    <w:pPr>
      <w:spacing w:after="57"/>
      <w:ind w:left="2268"/>
    </w:pPr>
  </w:style>
  <w:style w:type="paragraph" w:customStyle="1" w:styleId="180">
    <w:name w:val="正文首行缩进 211"/>
    <w:basedOn w:val="73"/>
    <w:next w:val="1"/>
    <w:qFormat/>
    <w:uiPriority w:val="0"/>
    <w:pPr>
      <w:spacing w:after="120" w:line="240" w:lineRule="auto"/>
      <w:ind w:left="420" w:firstLine="420"/>
    </w:pPr>
    <w:rPr>
      <w:rFonts w:ascii="Times New Roman" w:eastAsia="宋体"/>
      <w:bCs w:val="0"/>
      <w:sz w:val="21"/>
    </w:rPr>
  </w:style>
  <w:style w:type="character" w:customStyle="1" w:styleId="181">
    <w:name w:val="Heading 5 Char"/>
    <w:qFormat/>
    <w:uiPriority w:val="9"/>
    <w:rPr>
      <w:rFonts w:ascii="Arial" w:hAnsi="Arial" w:eastAsia="Arial" w:cs="Arial"/>
      <w:b/>
      <w:bCs/>
      <w:sz w:val="24"/>
      <w:szCs w:val="24"/>
    </w:rPr>
  </w:style>
  <w:style w:type="character" w:customStyle="1" w:styleId="182">
    <w:name w:val="Heading 6 Char"/>
    <w:qFormat/>
    <w:uiPriority w:val="9"/>
    <w:rPr>
      <w:rFonts w:ascii="Arial" w:hAnsi="Arial" w:eastAsia="Arial" w:cs="Arial"/>
      <w:b/>
      <w:bCs/>
      <w:sz w:val="22"/>
      <w:szCs w:val="22"/>
    </w:rPr>
  </w:style>
  <w:style w:type="character" w:customStyle="1" w:styleId="183">
    <w:name w:val="Heading 7 Char"/>
    <w:qFormat/>
    <w:uiPriority w:val="9"/>
    <w:rPr>
      <w:rFonts w:ascii="Arial" w:hAnsi="Arial" w:eastAsia="Arial" w:cs="Arial"/>
      <w:b/>
      <w:bCs/>
      <w:i/>
      <w:iCs/>
      <w:sz w:val="22"/>
      <w:szCs w:val="22"/>
    </w:rPr>
  </w:style>
  <w:style w:type="character" w:customStyle="1" w:styleId="184">
    <w:name w:val="Heading 8 Char"/>
    <w:qFormat/>
    <w:uiPriority w:val="9"/>
    <w:rPr>
      <w:rFonts w:ascii="Arial" w:hAnsi="Arial" w:eastAsia="Arial" w:cs="Arial"/>
      <w:i/>
      <w:iCs/>
      <w:sz w:val="22"/>
      <w:szCs w:val="22"/>
    </w:rPr>
  </w:style>
  <w:style w:type="character" w:customStyle="1" w:styleId="185">
    <w:name w:val="Heading 9 Char"/>
    <w:qFormat/>
    <w:uiPriority w:val="9"/>
    <w:rPr>
      <w:rFonts w:ascii="Arial" w:hAnsi="Arial" w:eastAsia="Arial" w:cs="Arial"/>
      <w:i/>
      <w:iCs/>
      <w:sz w:val="21"/>
      <w:szCs w:val="21"/>
    </w:rPr>
  </w:style>
  <w:style w:type="character" w:customStyle="1" w:styleId="186">
    <w:name w:val="Title Char"/>
    <w:qFormat/>
    <w:uiPriority w:val="10"/>
    <w:rPr>
      <w:sz w:val="48"/>
      <w:szCs w:val="48"/>
    </w:rPr>
  </w:style>
  <w:style w:type="character" w:customStyle="1" w:styleId="187">
    <w:name w:val="Subtitle Char"/>
    <w:qFormat/>
    <w:uiPriority w:val="11"/>
    <w:rPr>
      <w:sz w:val="24"/>
      <w:szCs w:val="24"/>
    </w:rPr>
  </w:style>
  <w:style w:type="character" w:customStyle="1" w:styleId="188">
    <w:name w:val="Quote Char"/>
    <w:qFormat/>
    <w:uiPriority w:val="29"/>
    <w:rPr>
      <w:i/>
    </w:rPr>
  </w:style>
  <w:style w:type="character" w:customStyle="1" w:styleId="189">
    <w:name w:val="Intense Quote Char"/>
    <w:qFormat/>
    <w:uiPriority w:val="30"/>
    <w:rPr>
      <w:i/>
    </w:rPr>
  </w:style>
  <w:style w:type="character" w:customStyle="1" w:styleId="190">
    <w:name w:val="Footnote Text Char"/>
    <w:qFormat/>
    <w:uiPriority w:val="99"/>
    <w:rPr>
      <w:sz w:val="18"/>
    </w:rPr>
  </w:style>
  <w:style w:type="character" w:customStyle="1" w:styleId="191">
    <w:name w:val="Endnote Text Char"/>
    <w:qFormat/>
    <w:uiPriority w:val="99"/>
    <w:rPr>
      <w:sz w:val="20"/>
    </w:rPr>
  </w:style>
  <w:style w:type="paragraph" w:customStyle="1" w:styleId="192">
    <w:name w:val="首行缩进"/>
    <w:basedOn w:val="1"/>
    <w:qFormat/>
    <w:uiPriority w:val="0"/>
    <w:pPr>
      <w:spacing w:line="360" w:lineRule="auto"/>
      <w:ind w:firstLine="480"/>
    </w:pPr>
    <w:rPr>
      <w:sz w:val="24"/>
    </w:rPr>
  </w:style>
  <w:style w:type="character" w:customStyle="1" w:styleId="193">
    <w:name w:val="Heading 1 Char"/>
    <w:qFormat/>
    <w:uiPriority w:val="9"/>
    <w:rPr>
      <w:rFonts w:ascii="Arial" w:hAnsi="Arial" w:eastAsia="Arial" w:cs="Arial"/>
      <w:sz w:val="40"/>
      <w:szCs w:val="40"/>
    </w:rPr>
  </w:style>
  <w:style w:type="character" w:customStyle="1" w:styleId="194">
    <w:name w:val="Footer Char"/>
    <w:qFormat/>
    <w:uiPriority w:val="99"/>
  </w:style>
  <w:style w:type="character" w:customStyle="1" w:styleId="195">
    <w:name w:val="Caption Char"/>
    <w:qFormat/>
    <w:uiPriority w:val="99"/>
  </w:style>
  <w:style w:type="table" w:customStyle="1" w:styleId="196">
    <w:name w:val="Table Grid Light"/>
    <w:basedOn w:val="41"/>
    <w:qFormat/>
    <w:uiPriority w:val="59"/>
  </w:style>
  <w:style w:type="table" w:customStyle="1" w:styleId="197">
    <w:name w:val="Grid Table 1 Light - Accent 1"/>
    <w:basedOn w:val="41"/>
    <w:qFormat/>
    <w:uiPriority w:val="99"/>
  </w:style>
  <w:style w:type="table" w:customStyle="1" w:styleId="198">
    <w:name w:val="Grid Table 1 Light - Accent 2"/>
    <w:basedOn w:val="41"/>
    <w:qFormat/>
    <w:uiPriority w:val="99"/>
  </w:style>
  <w:style w:type="table" w:customStyle="1" w:styleId="199">
    <w:name w:val="Grid Table 1 Light - Accent 3"/>
    <w:basedOn w:val="41"/>
    <w:qFormat/>
    <w:uiPriority w:val="99"/>
  </w:style>
  <w:style w:type="table" w:customStyle="1" w:styleId="200">
    <w:name w:val="Grid Table 1 Light - Accent 4"/>
    <w:basedOn w:val="41"/>
    <w:qFormat/>
    <w:uiPriority w:val="99"/>
  </w:style>
  <w:style w:type="table" w:customStyle="1" w:styleId="201">
    <w:name w:val="Grid Table 1 Light - Accent 5"/>
    <w:basedOn w:val="41"/>
    <w:qFormat/>
    <w:uiPriority w:val="99"/>
  </w:style>
  <w:style w:type="table" w:customStyle="1" w:styleId="202">
    <w:name w:val="Grid Table 1 Light - Accent 6"/>
    <w:basedOn w:val="41"/>
    <w:qFormat/>
    <w:uiPriority w:val="99"/>
  </w:style>
  <w:style w:type="table" w:customStyle="1" w:styleId="203">
    <w:name w:val="Grid Table 2 - Accent 1"/>
    <w:basedOn w:val="41"/>
    <w:qFormat/>
    <w:uiPriority w:val="99"/>
  </w:style>
  <w:style w:type="table" w:customStyle="1" w:styleId="204">
    <w:name w:val="Grid Table 2 - Accent 2"/>
    <w:basedOn w:val="41"/>
    <w:qFormat/>
    <w:uiPriority w:val="99"/>
  </w:style>
  <w:style w:type="table" w:customStyle="1" w:styleId="205">
    <w:name w:val="Grid Table 2 - Accent 3"/>
    <w:basedOn w:val="41"/>
    <w:qFormat/>
    <w:uiPriority w:val="99"/>
  </w:style>
  <w:style w:type="table" w:customStyle="1" w:styleId="206">
    <w:name w:val="Grid Table 2 - Accent 4"/>
    <w:basedOn w:val="41"/>
    <w:qFormat/>
    <w:uiPriority w:val="99"/>
  </w:style>
  <w:style w:type="table" w:customStyle="1" w:styleId="207">
    <w:name w:val="Grid Table 2 - Accent 5"/>
    <w:basedOn w:val="41"/>
    <w:qFormat/>
    <w:uiPriority w:val="99"/>
  </w:style>
  <w:style w:type="table" w:customStyle="1" w:styleId="208">
    <w:name w:val="Grid Table 2 - Accent 6"/>
    <w:basedOn w:val="41"/>
    <w:qFormat/>
    <w:uiPriority w:val="99"/>
  </w:style>
  <w:style w:type="table" w:customStyle="1" w:styleId="209">
    <w:name w:val="Grid Table 3 - Accent 1"/>
    <w:basedOn w:val="41"/>
    <w:qFormat/>
    <w:uiPriority w:val="99"/>
  </w:style>
  <w:style w:type="table" w:customStyle="1" w:styleId="210">
    <w:name w:val="Grid Table 3 - Accent 2"/>
    <w:basedOn w:val="41"/>
    <w:qFormat/>
    <w:uiPriority w:val="99"/>
  </w:style>
  <w:style w:type="table" w:customStyle="1" w:styleId="211">
    <w:name w:val="Grid Table 3 - Accent 3"/>
    <w:basedOn w:val="41"/>
    <w:qFormat/>
    <w:uiPriority w:val="99"/>
  </w:style>
  <w:style w:type="table" w:customStyle="1" w:styleId="212">
    <w:name w:val="Grid Table 3 - Accent 4"/>
    <w:basedOn w:val="41"/>
    <w:qFormat/>
    <w:uiPriority w:val="99"/>
  </w:style>
  <w:style w:type="table" w:customStyle="1" w:styleId="213">
    <w:name w:val="Grid Table 3 - Accent 5"/>
    <w:basedOn w:val="41"/>
    <w:qFormat/>
    <w:uiPriority w:val="99"/>
  </w:style>
  <w:style w:type="table" w:customStyle="1" w:styleId="214">
    <w:name w:val="Grid Table 3 - Accent 6"/>
    <w:basedOn w:val="41"/>
    <w:qFormat/>
    <w:uiPriority w:val="99"/>
  </w:style>
  <w:style w:type="table" w:customStyle="1" w:styleId="215">
    <w:name w:val="Grid Table 4 - Accent 1"/>
    <w:basedOn w:val="41"/>
    <w:qFormat/>
    <w:uiPriority w:val="59"/>
  </w:style>
  <w:style w:type="table" w:customStyle="1" w:styleId="216">
    <w:name w:val="Grid Table 4 - Accent 2"/>
    <w:basedOn w:val="41"/>
    <w:qFormat/>
    <w:uiPriority w:val="59"/>
  </w:style>
  <w:style w:type="table" w:customStyle="1" w:styleId="217">
    <w:name w:val="Grid Table 4 - Accent 3"/>
    <w:basedOn w:val="41"/>
    <w:qFormat/>
    <w:uiPriority w:val="59"/>
  </w:style>
  <w:style w:type="table" w:customStyle="1" w:styleId="218">
    <w:name w:val="Grid Table 4 - Accent 4"/>
    <w:basedOn w:val="41"/>
    <w:qFormat/>
    <w:uiPriority w:val="59"/>
  </w:style>
  <w:style w:type="table" w:customStyle="1" w:styleId="219">
    <w:name w:val="Grid Table 4 - Accent 5"/>
    <w:basedOn w:val="41"/>
    <w:qFormat/>
    <w:uiPriority w:val="59"/>
  </w:style>
  <w:style w:type="table" w:customStyle="1" w:styleId="220">
    <w:name w:val="Grid Table 4 - Accent 6"/>
    <w:basedOn w:val="41"/>
    <w:qFormat/>
    <w:uiPriority w:val="59"/>
  </w:style>
  <w:style w:type="table" w:customStyle="1" w:styleId="221">
    <w:name w:val="Grid Table 5 Dark- Accent 1"/>
    <w:basedOn w:val="41"/>
    <w:qFormat/>
    <w:uiPriority w:val="99"/>
  </w:style>
  <w:style w:type="table" w:customStyle="1" w:styleId="222">
    <w:name w:val="Grid Table 5 Dark - Accent 2"/>
    <w:basedOn w:val="41"/>
    <w:qFormat/>
    <w:uiPriority w:val="99"/>
  </w:style>
  <w:style w:type="table" w:customStyle="1" w:styleId="223">
    <w:name w:val="Grid Table 5 Dark - Accent 3"/>
    <w:basedOn w:val="41"/>
    <w:qFormat/>
    <w:uiPriority w:val="99"/>
  </w:style>
  <w:style w:type="table" w:customStyle="1" w:styleId="224">
    <w:name w:val="Grid Table 5 Dark- Accent 4"/>
    <w:basedOn w:val="41"/>
    <w:qFormat/>
    <w:uiPriority w:val="99"/>
  </w:style>
  <w:style w:type="table" w:customStyle="1" w:styleId="225">
    <w:name w:val="Grid Table 5 Dark - Accent 5"/>
    <w:basedOn w:val="41"/>
    <w:qFormat/>
    <w:uiPriority w:val="99"/>
  </w:style>
  <w:style w:type="table" w:customStyle="1" w:styleId="226">
    <w:name w:val="Grid Table 5 Dark - Accent 6"/>
    <w:basedOn w:val="41"/>
    <w:qFormat/>
    <w:uiPriority w:val="99"/>
  </w:style>
  <w:style w:type="table" w:customStyle="1" w:styleId="227">
    <w:name w:val="Grid Table 6 Colorful - Accent 1"/>
    <w:basedOn w:val="41"/>
    <w:qFormat/>
    <w:uiPriority w:val="99"/>
  </w:style>
  <w:style w:type="table" w:customStyle="1" w:styleId="228">
    <w:name w:val="Grid Table 6 Colorful - Accent 2"/>
    <w:basedOn w:val="41"/>
    <w:qFormat/>
    <w:uiPriority w:val="99"/>
  </w:style>
  <w:style w:type="table" w:customStyle="1" w:styleId="229">
    <w:name w:val="Grid Table 6 Colorful - Accent 3"/>
    <w:basedOn w:val="41"/>
    <w:qFormat/>
    <w:uiPriority w:val="99"/>
  </w:style>
  <w:style w:type="table" w:customStyle="1" w:styleId="230">
    <w:name w:val="Grid Table 6 Colorful - Accent 4"/>
    <w:basedOn w:val="41"/>
    <w:qFormat/>
    <w:uiPriority w:val="99"/>
  </w:style>
  <w:style w:type="table" w:customStyle="1" w:styleId="231">
    <w:name w:val="Grid Table 6 Colorful - Accent 5"/>
    <w:basedOn w:val="41"/>
    <w:qFormat/>
    <w:uiPriority w:val="99"/>
  </w:style>
  <w:style w:type="table" w:customStyle="1" w:styleId="232">
    <w:name w:val="Grid Table 6 Colorful - Accent 6"/>
    <w:basedOn w:val="41"/>
    <w:qFormat/>
    <w:uiPriority w:val="99"/>
  </w:style>
  <w:style w:type="table" w:customStyle="1" w:styleId="233">
    <w:name w:val="Grid Table 7 Colorful - Accent 1"/>
    <w:basedOn w:val="41"/>
    <w:qFormat/>
    <w:uiPriority w:val="99"/>
  </w:style>
  <w:style w:type="table" w:customStyle="1" w:styleId="234">
    <w:name w:val="Grid Table 7 Colorful - Accent 2"/>
    <w:basedOn w:val="41"/>
    <w:qFormat/>
    <w:uiPriority w:val="99"/>
  </w:style>
  <w:style w:type="table" w:customStyle="1" w:styleId="235">
    <w:name w:val="Grid Table 7 Colorful - Accent 3"/>
    <w:basedOn w:val="41"/>
    <w:qFormat/>
    <w:uiPriority w:val="99"/>
  </w:style>
  <w:style w:type="table" w:customStyle="1" w:styleId="236">
    <w:name w:val="Grid Table 7 Colorful - Accent 4"/>
    <w:basedOn w:val="41"/>
    <w:qFormat/>
    <w:uiPriority w:val="99"/>
  </w:style>
  <w:style w:type="table" w:customStyle="1" w:styleId="237">
    <w:name w:val="Grid Table 7 Colorful - Accent 5"/>
    <w:basedOn w:val="41"/>
    <w:qFormat/>
    <w:uiPriority w:val="99"/>
  </w:style>
  <w:style w:type="table" w:customStyle="1" w:styleId="238">
    <w:name w:val="Grid Table 7 Colorful - Accent 6"/>
    <w:basedOn w:val="41"/>
    <w:qFormat/>
    <w:uiPriority w:val="99"/>
  </w:style>
  <w:style w:type="table" w:customStyle="1" w:styleId="239">
    <w:name w:val="List Table 1 Light - Accent 1"/>
    <w:basedOn w:val="41"/>
    <w:qFormat/>
    <w:uiPriority w:val="99"/>
  </w:style>
  <w:style w:type="table" w:customStyle="1" w:styleId="240">
    <w:name w:val="List Table 1 Light - Accent 2"/>
    <w:basedOn w:val="41"/>
    <w:qFormat/>
    <w:uiPriority w:val="99"/>
  </w:style>
  <w:style w:type="table" w:customStyle="1" w:styleId="241">
    <w:name w:val="List Table 1 Light - Accent 3"/>
    <w:basedOn w:val="41"/>
    <w:qFormat/>
    <w:uiPriority w:val="99"/>
  </w:style>
  <w:style w:type="table" w:customStyle="1" w:styleId="242">
    <w:name w:val="List Table 1 Light - Accent 4"/>
    <w:basedOn w:val="41"/>
    <w:qFormat/>
    <w:uiPriority w:val="99"/>
  </w:style>
  <w:style w:type="table" w:customStyle="1" w:styleId="243">
    <w:name w:val="List Table 1 Light - Accent 5"/>
    <w:basedOn w:val="41"/>
    <w:qFormat/>
    <w:uiPriority w:val="99"/>
  </w:style>
  <w:style w:type="table" w:customStyle="1" w:styleId="244">
    <w:name w:val="List Table 1 Light - Accent 6"/>
    <w:basedOn w:val="41"/>
    <w:qFormat/>
    <w:uiPriority w:val="99"/>
  </w:style>
  <w:style w:type="table" w:customStyle="1" w:styleId="245">
    <w:name w:val="List Table 2 - Accent 1"/>
    <w:basedOn w:val="41"/>
    <w:qFormat/>
    <w:uiPriority w:val="99"/>
  </w:style>
  <w:style w:type="table" w:customStyle="1" w:styleId="246">
    <w:name w:val="List Table 2 - Accent 2"/>
    <w:basedOn w:val="41"/>
    <w:qFormat/>
    <w:uiPriority w:val="99"/>
  </w:style>
  <w:style w:type="table" w:customStyle="1" w:styleId="247">
    <w:name w:val="List Table 2 - Accent 3"/>
    <w:basedOn w:val="41"/>
    <w:qFormat/>
    <w:uiPriority w:val="99"/>
  </w:style>
  <w:style w:type="table" w:customStyle="1" w:styleId="248">
    <w:name w:val="List Table 2 - Accent 4"/>
    <w:basedOn w:val="41"/>
    <w:qFormat/>
    <w:uiPriority w:val="99"/>
  </w:style>
  <w:style w:type="table" w:customStyle="1" w:styleId="249">
    <w:name w:val="List Table 2 - Accent 5"/>
    <w:basedOn w:val="41"/>
    <w:qFormat/>
    <w:uiPriority w:val="99"/>
  </w:style>
  <w:style w:type="table" w:customStyle="1" w:styleId="250">
    <w:name w:val="List Table 2 - Accent 6"/>
    <w:basedOn w:val="41"/>
    <w:qFormat/>
    <w:uiPriority w:val="99"/>
  </w:style>
  <w:style w:type="table" w:customStyle="1" w:styleId="251">
    <w:name w:val="List Table 3 - Accent 1"/>
    <w:basedOn w:val="41"/>
    <w:qFormat/>
    <w:uiPriority w:val="99"/>
  </w:style>
  <w:style w:type="table" w:customStyle="1" w:styleId="252">
    <w:name w:val="List Table 3 - Accent 2"/>
    <w:basedOn w:val="41"/>
    <w:qFormat/>
    <w:uiPriority w:val="99"/>
  </w:style>
  <w:style w:type="table" w:customStyle="1" w:styleId="253">
    <w:name w:val="List Table 3 - Accent 3"/>
    <w:basedOn w:val="41"/>
    <w:qFormat/>
    <w:uiPriority w:val="99"/>
  </w:style>
  <w:style w:type="table" w:customStyle="1" w:styleId="254">
    <w:name w:val="List Table 3 - Accent 4"/>
    <w:basedOn w:val="41"/>
    <w:qFormat/>
    <w:uiPriority w:val="99"/>
  </w:style>
  <w:style w:type="table" w:customStyle="1" w:styleId="255">
    <w:name w:val="List Table 3 - Accent 5"/>
    <w:basedOn w:val="41"/>
    <w:qFormat/>
    <w:uiPriority w:val="99"/>
  </w:style>
  <w:style w:type="table" w:customStyle="1" w:styleId="256">
    <w:name w:val="List Table 3 - Accent 6"/>
    <w:basedOn w:val="41"/>
    <w:qFormat/>
    <w:uiPriority w:val="99"/>
  </w:style>
  <w:style w:type="table" w:customStyle="1" w:styleId="257">
    <w:name w:val="List Table 4 - Accent 1"/>
    <w:basedOn w:val="41"/>
    <w:qFormat/>
    <w:uiPriority w:val="99"/>
  </w:style>
  <w:style w:type="table" w:customStyle="1" w:styleId="258">
    <w:name w:val="List Table 4 - Accent 2"/>
    <w:basedOn w:val="41"/>
    <w:qFormat/>
    <w:uiPriority w:val="99"/>
  </w:style>
  <w:style w:type="table" w:customStyle="1" w:styleId="259">
    <w:name w:val="List Table 4 - Accent 3"/>
    <w:basedOn w:val="41"/>
    <w:qFormat/>
    <w:uiPriority w:val="99"/>
  </w:style>
  <w:style w:type="table" w:customStyle="1" w:styleId="260">
    <w:name w:val="List Table 4 - Accent 4"/>
    <w:basedOn w:val="41"/>
    <w:qFormat/>
    <w:uiPriority w:val="99"/>
  </w:style>
  <w:style w:type="table" w:customStyle="1" w:styleId="261">
    <w:name w:val="List Table 4 - Accent 5"/>
    <w:basedOn w:val="41"/>
    <w:qFormat/>
    <w:uiPriority w:val="99"/>
  </w:style>
  <w:style w:type="table" w:customStyle="1" w:styleId="262">
    <w:name w:val="List Table 4 - Accent 6"/>
    <w:basedOn w:val="41"/>
    <w:qFormat/>
    <w:uiPriority w:val="99"/>
  </w:style>
  <w:style w:type="table" w:customStyle="1" w:styleId="263">
    <w:name w:val="List Table 5 Dark - Accent 1"/>
    <w:basedOn w:val="41"/>
    <w:qFormat/>
    <w:uiPriority w:val="99"/>
  </w:style>
  <w:style w:type="table" w:customStyle="1" w:styleId="264">
    <w:name w:val="List Table 5 Dark - Accent 2"/>
    <w:basedOn w:val="41"/>
    <w:qFormat/>
    <w:uiPriority w:val="99"/>
  </w:style>
  <w:style w:type="table" w:customStyle="1" w:styleId="265">
    <w:name w:val="List Table 5 Dark - Accent 3"/>
    <w:basedOn w:val="41"/>
    <w:qFormat/>
    <w:uiPriority w:val="99"/>
  </w:style>
  <w:style w:type="table" w:customStyle="1" w:styleId="266">
    <w:name w:val="List Table 5 Dark - Accent 4"/>
    <w:basedOn w:val="41"/>
    <w:qFormat/>
    <w:uiPriority w:val="99"/>
  </w:style>
  <w:style w:type="table" w:customStyle="1" w:styleId="267">
    <w:name w:val="List Table 5 Dark - Accent 5"/>
    <w:basedOn w:val="41"/>
    <w:qFormat/>
    <w:uiPriority w:val="99"/>
  </w:style>
  <w:style w:type="table" w:customStyle="1" w:styleId="268">
    <w:name w:val="List Table 5 Dark - Accent 6"/>
    <w:basedOn w:val="41"/>
    <w:qFormat/>
    <w:uiPriority w:val="99"/>
  </w:style>
  <w:style w:type="table" w:customStyle="1" w:styleId="269">
    <w:name w:val="List Table 6 Colorful - Accent 1"/>
    <w:basedOn w:val="41"/>
    <w:qFormat/>
    <w:uiPriority w:val="99"/>
  </w:style>
  <w:style w:type="table" w:customStyle="1" w:styleId="270">
    <w:name w:val="List Table 6 Colorful - Accent 2"/>
    <w:basedOn w:val="41"/>
    <w:qFormat/>
    <w:uiPriority w:val="99"/>
  </w:style>
  <w:style w:type="table" w:customStyle="1" w:styleId="271">
    <w:name w:val="List Table 6 Colorful - Accent 3"/>
    <w:basedOn w:val="41"/>
    <w:qFormat/>
    <w:uiPriority w:val="99"/>
  </w:style>
  <w:style w:type="table" w:customStyle="1" w:styleId="272">
    <w:name w:val="List Table 6 Colorful - Accent 4"/>
    <w:basedOn w:val="41"/>
    <w:qFormat/>
    <w:uiPriority w:val="99"/>
  </w:style>
  <w:style w:type="table" w:customStyle="1" w:styleId="273">
    <w:name w:val="List Table 6 Colorful - Accent 5"/>
    <w:basedOn w:val="41"/>
    <w:qFormat/>
    <w:uiPriority w:val="99"/>
  </w:style>
  <w:style w:type="table" w:customStyle="1" w:styleId="274">
    <w:name w:val="List Table 6 Colorful - Accent 6"/>
    <w:basedOn w:val="41"/>
    <w:qFormat/>
    <w:uiPriority w:val="99"/>
  </w:style>
  <w:style w:type="table" w:customStyle="1" w:styleId="275">
    <w:name w:val="List Table 7 Colorful - Accent 1"/>
    <w:basedOn w:val="41"/>
    <w:qFormat/>
    <w:uiPriority w:val="99"/>
  </w:style>
  <w:style w:type="table" w:customStyle="1" w:styleId="276">
    <w:name w:val="List Table 7 Colorful - Accent 2"/>
    <w:basedOn w:val="41"/>
    <w:qFormat/>
    <w:uiPriority w:val="99"/>
  </w:style>
  <w:style w:type="table" w:customStyle="1" w:styleId="277">
    <w:name w:val="List Table 7 Colorful - Accent 3"/>
    <w:basedOn w:val="41"/>
    <w:qFormat/>
    <w:uiPriority w:val="99"/>
  </w:style>
  <w:style w:type="table" w:customStyle="1" w:styleId="278">
    <w:name w:val="List Table 7 Colorful - Accent 4"/>
    <w:basedOn w:val="41"/>
    <w:qFormat/>
    <w:uiPriority w:val="99"/>
  </w:style>
  <w:style w:type="table" w:customStyle="1" w:styleId="279">
    <w:name w:val="List Table 7 Colorful - Accent 5"/>
    <w:basedOn w:val="41"/>
    <w:qFormat/>
    <w:uiPriority w:val="99"/>
  </w:style>
  <w:style w:type="table" w:customStyle="1" w:styleId="280">
    <w:name w:val="List Table 7 Colorful - Accent 6"/>
    <w:basedOn w:val="41"/>
    <w:qFormat/>
    <w:uiPriority w:val="99"/>
  </w:style>
  <w:style w:type="table" w:customStyle="1" w:styleId="281">
    <w:name w:val="Lined - Accent"/>
    <w:basedOn w:val="41"/>
    <w:qFormat/>
    <w:uiPriority w:val="99"/>
    <w:rPr>
      <w:color w:val="404040"/>
    </w:rPr>
  </w:style>
  <w:style w:type="table" w:customStyle="1" w:styleId="282">
    <w:name w:val="Lined - Accent 1"/>
    <w:basedOn w:val="41"/>
    <w:qFormat/>
    <w:uiPriority w:val="99"/>
    <w:rPr>
      <w:color w:val="404040"/>
    </w:rPr>
  </w:style>
  <w:style w:type="table" w:customStyle="1" w:styleId="283">
    <w:name w:val="Lined - Accent 2"/>
    <w:basedOn w:val="41"/>
    <w:qFormat/>
    <w:uiPriority w:val="99"/>
    <w:rPr>
      <w:color w:val="404040"/>
    </w:rPr>
  </w:style>
  <w:style w:type="table" w:customStyle="1" w:styleId="284">
    <w:name w:val="Lined - Accent 3"/>
    <w:basedOn w:val="41"/>
    <w:qFormat/>
    <w:uiPriority w:val="99"/>
    <w:rPr>
      <w:color w:val="404040"/>
    </w:rPr>
  </w:style>
  <w:style w:type="table" w:customStyle="1" w:styleId="285">
    <w:name w:val="Lined - Accent 4"/>
    <w:basedOn w:val="41"/>
    <w:qFormat/>
    <w:uiPriority w:val="99"/>
    <w:rPr>
      <w:color w:val="404040"/>
    </w:rPr>
  </w:style>
  <w:style w:type="table" w:customStyle="1" w:styleId="286">
    <w:name w:val="Lined - Accent 5"/>
    <w:basedOn w:val="41"/>
    <w:qFormat/>
    <w:uiPriority w:val="99"/>
    <w:rPr>
      <w:color w:val="404040"/>
    </w:rPr>
  </w:style>
  <w:style w:type="table" w:customStyle="1" w:styleId="287">
    <w:name w:val="Lined - Accent 6"/>
    <w:basedOn w:val="41"/>
    <w:qFormat/>
    <w:uiPriority w:val="99"/>
    <w:rPr>
      <w:color w:val="404040"/>
    </w:rPr>
  </w:style>
  <w:style w:type="table" w:customStyle="1" w:styleId="288">
    <w:name w:val="Bordered &amp; Lined - Accent"/>
    <w:basedOn w:val="41"/>
    <w:qFormat/>
    <w:uiPriority w:val="99"/>
    <w:rPr>
      <w:color w:val="404040"/>
    </w:rPr>
  </w:style>
  <w:style w:type="table" w:customStyle="1" w:styleId="289">
    <w:name w:val="Bordered &amp; Lined - Accent 1"/>
    <w:basedOn w:val="41"/>
    <w:qFormat/>
    <w:uiPriority w:val="99"/>
    <w:rPr>
      <w:color w:val="404040"/>
    </w:rPr>
  </w:style>
  <w:style w:type="table" w:customStyle="1" w:styleId="290">
    <w:name w:val="Bordered &amp; Lined - Accent 2"/>
    <w:basedOn w:val="41"/>
    <w:qFormat/>
    <w:uiPriority w:val="99"/>
    <w:rPr>
      <w:color w:val="404040"/>
    </w:rPr>
  </w:style>
  <w:style w:type="table" w:customStyle="1" w:styleId="291">
    <w:name w:val="Bordered &amp; Lined - Accent 3"/>
    <w:basedOn w:val="41"/>
    <w:qFormat/>
    <w:uiPriority w:val="99"/>
    <w:rPr>
      <w:color w:val="404040"/>
    </w:rPr>
  </w:style>
  <w:style w:type="table" w:customStyle="1" w:styleId="292">
    <w:name w:val="Bordered &amp; Lined - Accent 4"/>
    <w:basedOn w:val="41"/>
    <w:qFormat/>
    <w:uiPriority w:val="99"/>
    <w:rPr>
      <w:color w:val="404040"/>
    </w:rPr>
  </w:style>
  <w:style w:type="table" w:customStyle="1" w:styleId="293">
    <w:name w:val="Bordered &amp; Lined - Accent 5"/>
    <w:basedOn w:val="41"/>
    <w:qFormat/>
    <w:uiPriority w:val="99"/>
    <w:rPr>
      <w:color w:val="404040"/>
    </w:rPr>
  </w:style>
  <w:style w:type="table" w:customStyle="1" w:styleId="294">
    <w:name w:val="Bordered &amp; Lined - Accent 6"/>
    <w:basedOn w:val="41"/>
    <w:qFormat/>
    <w:uiPriority w:val="99"/>
    <w:rPr>
      <w:color w:val="404040"/>
    </w:rPr>
  </w:style>
  <w:style w:type="table" w:customStyle="1" w:styleId="295">
    <w:name w:val="Bordered"/>
    <w:basedOn w:val="41"/>
    <w:qFormat/>
    <w:uiPriority w:val="99"/>
  </w:style>
  <w:style w:type="table" w:customStyle="1" w:styleId="296">
    <w:name w:val="Bordered - Accent 1"/>
    <w:basedOn w:val="41"/>
    <w:qFormat/>
    <w:uiPriority w:val="99"/>
  </w:style>
  <w:style w:type="table" w:customStyle="1" w:styleId="297">
    <w:name w:val="Bordered - Accent 2"/>
    <w:basedOn w:val="41"/>
    <w:qFormat/>
    <w:uiPriority w:val="99"/>
  </w:style>
  <w:style w:type="table" w:customStyle="1" w:styleId="298">
    <w:name w:val="Bordered - Accent 3"/>
    <w:basedOn w:val="41"/>
    <w:qFormat/>
    <w:uiPriority w:val="99"/>
  </w:style>
  <w:style w:type="table" w:customStyle="1" w:styleId="299">
    <w:name w:val="Bordered - Accent 4"/>
    <w:basedOn w:val="41"/>
    <w:qFormat/>
    <w:uiPriority w:val="99"/>
  </w:style>
  <w:style w:type="table" w:customStyle="1" w:styleId="300">
    <w:name w:val="Bordered - Accent 5"/>
    <w:basedOn w:val="41"/>
    <w:qFormat/>
    <w:uiPriority w:val="99"/>
  </w:style>
  <w:style w:type="table" w:customStyle="1" w:styleId="301">
    <w:name w:val="Bordered - Accent 6"/>
    <w:basedOn w:val="41"/>
    <w:qFormat/>
    <w:uiPriority w:val="99"/>
  </w:style>
  <w:style w:type="paragraph" w:customStyle="1" w:styleId="302">
    <w:name w:val="TOC 标题111"/>
    <w:unhideWhenUsed/>
    <w:qFormat/>
    <w:uiPriority w:val="39"/>
    <w:rPr>
      <w:rFonts w:ascii="Times New Roman" w:hAnsi="Times New Roman" w:eastAsia="宋体" w:cs="Times New Roman"/>
      <w:lang w:val="en-US" w:eastAsia="zh-CN" w:bidi="ar-SA"/>
    </w:rPr>
  </w:style>
  <w:style w:type="paragraph" w:customStyle="1" w:styleId="303">
    <w:name w:val="正文1"/>
    <w:next w:val="1"/>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304">
    <w:name w:val="彩色列表1"/>
    <w:basedOn w:val="1"/>
    <w:qFormat/>
    <w:uiPriority w:val="0"/>
    <w:pPr>
      <w:ind w:firstLine="420"/>
    </w:pPr>
    <w:rPr>
      <w:szCs w:val="24"/>
    </w:rPr>
  </w:style>
  <w:style w:type="table" w:customStyle="1" w:styleId="305">
    <w:name w:val="Table Normal_0"/>
    <w:unhideWhenUsed/>
    <w:qFormat/>
    <w:uiPriority w:val="0"/>
    <w:tblPr>
      <w:tblCellMar>
        <w:top w:w="0" w:type="dxa"/>
        <w:left w:w="0" w:type="dxa"/>
        <w:bottom w:w="0" w:type="dxa"/>
        <w:right w:w="0" w:type="dxa"/>
      </w:tblCellMar>
    </w:tblPr>
  </w:style>
  <w:style w:type="paragraph" w:customStyle="1" w:styleId="306">
    <w:name w:val="列表段落11"/>
    <w:basedOn w:val="1"/>
    <w:qFormat/>
    <w:uiPriority w:val="1"/>
    <w:pPr>
      <w:ind w:left="218" w:firstLine="419"/>
    </w:pPr>
  </w:style>
  <w:style w:type="paragraph" w:customStyle="1" w:styleId="307">
    <w:name w:val="Table Paragraph"/>
    <w:basedOn w:val="1"/>
    <w:qFormat/>
    <w:uiPriority w:val="1"/>
  </w:style>
  <w:style w:type="paragraph" w:customStyle="1" w:styleId="308">
    <w:name w:val="列出段落1"/>
    <w:basedOn w:val="1"/>
    <w:link w:val="309"/>
    <w:qFormat/>
    <w:uiPriority w:val="0"/>
    <w:rPr>
      <w:lang w:eastAsia="en-US"/>
    </w:rPr>
  </w:style>
  <w:style w:type="character" w:customStyle="1" w:styleId="309">
    <w:name w:val="列出段落 Char"/>
    <w:link w:val="308"/>
    <w:qFormat/>
    <w:uiPriority w:val="0"/>
    <w:rPr>
      <w:rFonts w:ascii="宋体" w:hAnsi="宋体" w:cs="宋体"/>
      <w:sz w:val="22"/>
      <w:szCs w:val="22"/>
      <w:lang w:val="zh-CN" w:eastAsia="en-US" w:bidi="zh-CN"/>
    </w:rPr>
  </w:style>
  <w:style w:type="paragraph" w:customStyle="1" w:styleId="310">
    <w:name w:val="ListBullet21"/>
    <w:basedOn w:val="1"/>
    <w:qFormat/>
    <w:uiPriority w:val="0"/>
    <w:pPr>
      <w:numPr>
        <w:ilvl w:val="0"/>
        <w:numId w:val="2"/>
      </w:numPr>
      <w:tabs>
        <w:tab w:val="decimal" w:pos="780"/>
      </w:tabs>
    </w:pPr>
  </w:style>
  <w:style w:type="paragraph" w:customStyle="1" w:styleId="311">
    <w:name w:val="WPSOffice手动目录 1"/>
    <w:qFormat/>
    <w:uiPriority w:val="0"/>
    <w:rPr>
      <w:rFonts w:ascii="Times New Roman" w:hAnsi="Times New Roman" w:eastAsia="宋体" w:cs="Times New Roman"/>
      <w:lang w:val="en-US" w:eastAsia="zh-CN" w:bidi="ar-SA"/>
    </w:rPr>
  </w:style>
  <w:style w:type="paragraph" w:customStyle="1" w:styleId="312">
    <w:name w:val="WPSOffice手动目录 3"/>
    <w:qFormat/>
    <w:uiPriority w:val="0"/>
    <w:pPr>
      <w:ind w:left="400"/>
    </w:pPr>
    <w:rPr>
      <w:rFonts w:ascii="Times New Roman" w:hAnsi="Times New Roman" w:eastAsia="宋体" w:cs="Times New Roman"/>
      <w:lang w:val="en-US" w:eastAsia="zh-CN" w:bidi="ar-SA"/>
    </w:rPr>
  </w:style>
  <w:style w:type="paragraph" w:customStyle="1" w:styleId="313">
    <w:name w:val="WPSOffice手动目录 2"/>
    <w:qFormat/>
    <w:uiPriority w:val="0"/>
    <w:pPr>
      <w:ind w:left="200"/>
    </w:pPr>
    <w:rPr>
      <w:rFonts w:ascii="Times New Roman" w:hAnsi="Times New Roman" w:eastAsia="宋体" w:cs="Times New Roman"/>
      <w:lang w:val="en-US" w:eastAsia="zh-CN" w:bidi="ar-SA"/>
    </w:rPr>
  </w:style>
  <w:style w:type="paragraph" w:customStyle="1" w:styleId="314">
    <w:name w:val="样式 标题 3 + (中文) 黑体 小四 非加粗 段前: 7.8 磅 段后: 0 磅 行距: 固定值 20 磅"/>
    <w:basedOn w:val="4"/>
    <w:qFormat/>
    <w:uiPriority w:val="0"/>
    <w:pPr>
      <w:spacing w:line="400" w:lineRule="exact"/>
    </w:pPr>
    <w:rPr>
      <w:rFonts w:ascii="Calibri" w:hAnsi="Calibri" w:eastAsia="黑体"/>
      <w:b w:val="0"/>
      <w:sz w:val="30"/>
    </w:rPr>
  </w:style>
  <w:style w:type="paragraph" w:customStyle="1" w:styleId="315">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316">
    <w:name w:val="无间隔11"/>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317">
    <w:name w:val="style4"/>
    <w:qFormat/>
    <w:uiPriority w:val="0"/>
  </w:style>
  <w:style w:type="character" w:customStyle="1" w:styleId="318">
    <w:name w:val="font31"/>
    <w:qFormat/>
    <w:uiPriority w:val="0"/>
    <w:rPr>
      <w:rFonts w:hint="eastAsia" w:ascii="宋体" w:hAnsi="宋体" w:eastAsia="宋体" w:cs="宋体"/>
      <w:color w:val="000000"/>
      <w:sz w:val="20"/>
      <w:szCs w:val="20"/>
      <w:u w:val="none"/>
    </w:rPr>
  </w:style>
  <w:style w:type="character" w:customStyle="1" w:styleId="319">
    <w:name w:val="font101"/>
    <w:qFormat/>
    <w:uiPriority w:val="0"/>
    <w:rPr>
      <w:rFonts w:hint="eastAsia" w:ascii="宋体" w:hAnsi="宋体" w:eastAsia="宋体" w:cs="宋体"/>
      <w:color w:val="000000"/>
      <w:sz w:val="20"/>
      <w:szCs w:val="20"/>
      <w:u w:val="none"/>
    </w:rPr>
  </w:style>
  <w:style w:type="character" w:customStyle="1" w:styleId="320">
    <w:name w:val="font112"/>
    <w:qFormat/>
    <w:uiPriority w:val="0"/>
    <w:rPr>
      <w:rFonts w:hint="eastAsia" w:ascii="宋体" w:hAnsi="宋体" w:eastAsia="宋体" w:cs="宋体"/>
      <w:color w:val="000000"/>
      <w:sz w:val="20"/>
      <w:szCs w:val="20"/>
      <w:u w:val="none"/>
      <w:vertAlign w:val="superscript"/>
    </w:rPr>
  </w:style>
  <w:style w:type="character" w:customStyle="1" w:styleId="321">
    <w:name w:val="font51"/>
    <w:qFormat/>
    <w:uiPriority w:val="0"/>
    <w:rPr>
      <w:rFonts w:hint="eastAsia" w:ascii="宋体" w:hAnsi="宋体" w:eastAsia="宋体" w:cs="宋体"/>
      <w:color w:val="000000"/>
      <w:sz w:val="20"/>
      <w:szCs w:val="20"/>
      <w:u w:val="none"/>
    </w:rPr>
  </w:style>
  <w:style w:type="paragraph" w:customStyle="1" w:styleId="322">
    <w:name w:val="普通正文"/>
    <w:basedOn w:val="1"/>
    <w:qFormat/>
    <w:uiPriority w:val="0"/>
    <w:pPr>
      <w:spacing w:before="120" w:after="120" w:line="360" w:lineRule="auto"/>
      <w:ind w:firstLine="480"/>
    </w:pPr>
    <w:rPr>
      <w:rFonts w:ascii="Arial" w:hAnsi="Arial"/>
      <w:sz w:val="24"/>
      <w:szCs w:val="24"/>
    </w:rPr>
  </w:style>
  <w:style w:type="paragraph" w:customStyle="1" w:styleId="323">
    <w:name w:val="修订1"/>
    <w:semiHidden/>
    <w:qFormat/>
    <w:uiPriority w:val="99"/>
    <w:rPr>
      <w:rFonts w:ascii="宋体" w:hAnsi="宋体" w:eastAsia="宋体" w:cs="宋体"/>
      <w:sz w:val="22"/>
      <w:szCs w:val="22"/>
      <w:lang w:val="zh-CN" w:eastAsia="zh-CN" w:bidi="zh-CN"/>
    </w:rPr>
  </w:style>
  <w:style w:type="paragraph" w:customStyle="1" w:styleId="324">
    <w:name w:val="Default"/>
    <w:qFormat/>
    <w:uiPriority w:val="0"/>
    <w:pPr>
      <w:widowControl w:val="0"/>
    </w:pPr>
    <w:rPr>
      <w:rFonts w:ascii="Times New Roman" w:hAnsi="Times New Roman" w:eastAsia="宋体" w:cs="Times New Roman"/>
      <w:color w:val="000000"/>
      <w:sz w:val="24"/>
      <w:szCs w:val="24"/>
      <w:lang w:val="en-US" w:eastAsia="zh-CN" w:bidi="ar-SA"/>
    </w:rPr>
  </w:style>
  <w:style w:type="character" w:customStyle="1" w:styleId="325">
    <w:name w:val="NormalCharacter1"/>
    <w:qFormat/>
    <w:uiPriority w:val="0"/>
  </w:style>
  <w:style w:type="paragraph" w:customStyle="1" w:styleId="326">
    <w:name w:val="修订2"/>
    <w:unhideWhenUsed/>
    <w:qFormat/>
    <w:uiPriority w:val="99"/>
    <w:rPr>
      <w:rFonts w:ascii="宋体" w:hAnsi="宋体" w:eastAsia="宋体" w:cs="宋体"/>
      <w:sz w:val="22"/>
      <w:szCs w:val="22"/>
      <w:lang w:val="zh-CN" w:eastAsia="zh-CN" w:bidi="zh-CN"/>
    </w:rPr>
  </w:style>
  <w:style w:type="paragraph" w:customStyle="1" w:styleId="327">
    <w:name w:val="正文文本首行缩进1"/>
    <w:basedOn w:val="71"/>
    <w:link w:val="328"/>
    <w:qFormat/>
    <w:uiPriority w:val="99"/>
    <w:pPr>
      <w:spacing w:after="120"/>
      <w:ind w:firstLine="420"/>
      <w:jc w:val="both"/>
    </w:pPr>
    <w:rPr>
      <w:rFonts w:ascii="Times New Roman" w:hAnsi="Times New Roman" w:cs="Times New Roman"/>
      <w:sz w:val="24"/>
      <w:szCs w:val="24"/>
      <w:lang w:eastAsia="en-US" w:bidi="ar-SA"/>
    </w:rPr>
  </w:style>
  <w:style w:type="character" w:customStyle="1" w:styleId="328">
    <w:name w:val="正文文本首行缩进 字符"/>
    <w:link w:val="327"/>
    <w:qFormat/>
    <w:uiPriority w:val="99"/>
    <w:rPr>
      <w:sz w:val="24"/>
      <w:szCs w:val="24"/>
      <w:lang w:eastAsia="en-US"/>
    </w:rPr>
  </w:style>
  <w:style w:type="character" w:customStyle="1" w:styleId="329">
    <w:name w:val="正文文本 Char3"/>
    <w:qFormat/>
    <w:uiPriority w:val="0"/>
    <w:rPr>
      <w:rFonts w:ascii="宋体" w:hAnsi="宋体" w:cs="宋体"/>
      <w:sz w:val="21"/>
      <w:szCs w:val="21"/>
      <w:lang w:val="zh-CN" w:bidi="zh-CN"/>
    </w:rPr>
  </w:style>
  <w:style w:type="paragraph" w:customStyle="1" w:styleId="330">
    <w:name w:val="列出段落11"/>
    <w:basedOn w:val="1"/>
    <w:qFormat/>
    <w:uiPriority w:val="0"/>
    <w:pPr>
      <w:ind w:firstLine="420"/>
    </w:pPr>
    <w:rPr>
      <w:rFonts w:ascii="Calibri" w:hAnsi="Calibri"/>
    </w:rPr>
  </w:style>
  <w:style w:type="character" w:customStyle="1" w:styleId="331">
    <w:name w:val="font01"/>
    <w:qFormat/>
    <w:uiPriority w:val="0"/>
    <w:rPr>
      <w:rFonts w:hint="eastAsia" w:ascii="宋体" w:hAnsi="宋体" w:eastAsia="宋体" w:cs="宋体"/>
      <w:color w:val="000000"/>
      <w:sz w:val="22"/>
      <w:szCs w:val="22"/>
      <w:u w:val="none"/>
    </w:rPr>
  </w:style>
  <w:style w:type="paragraph" w:customStyle="1" w:styleId="332">
    <w:name w:val="正文_0"/>
    <w:qFormat/>
    <w:uiPriority w:val="99"/>
    <w:pPr>
      <w:widowControl w:val="0"/>
      <w:jc w:val="both"/>
    </w:pPr>
    <w:rPr>
      <w:rFonts w:ascii="Calibri" w:hAnsi="Calibri" w:eastAsia="宋体" w:cs="Times New Roman"/>
      <w:sz w:val="21"/>
      <w:szCs w:val="24"/>
      <w:lang w:val="en-US" w:eastAsia="zh-CN" w:bidi="ar-SA"/>
    </w:rPr>
  </w:style>
  <w:style w:type="paragraph" w:customStyle="1" w:styleId="333">
    <w:name w:val="BodyText1"/>
    <w:basedOn w:val="1"/>
    <w:qFormat/>
    <w:uiPriority w:val="0"/>
    <w:pPr>
      <w:spacing w:after="120"/>
      <w:jc w:val="both"/>
    </w:pPr>
    <w:rPr>
      <w:rFonts w:ascii="Calibri" w:hAnsi="Times New Roman" w:cs="Times New Roman"/>
      <w:sz w:val="20"/>
      <w:szCs w:val="24"/>
      <w:lang w:val="en-US" w:bidi="ar-SA"/>
    </w:rPr>
  </w:style>
  <w:style w:type="paragraph" w:customStyle="1" w:styleId="334">
    <w:name w:val="修订3"/>
    <w:unhideWhenUsed/>
    <w:qFormat/>
    <w:uiPriority w:val="99"/>
    <w:rPr>
      <w:rFonts w:ascii="宋体" w:hAnsi="宋体" w:eastAsia="宋体" w:cs="宋体"/>
      <w:sz w:val="22"/>
      <w:szCs w:val="22"/>
      <w:lang w:val="zh-CN" w:eastAsia="zh-CN" w:bidi="zh-CN"/>
    </w:rPr>
  </w:style>
  <w:style w:type="character" w:customStyle="1" w:styleId="335">
    <w:name w:val="纯文本 Char"/>
    <w:qFormat/>
    <w:uiPriority w:val="0"/>
    <w:rPr>
      <w:rFonts w:ascii="宋体" w:hAnsi="宋体"/>
      <w:sz w:val="36"/>
      <w:szCs w:val="36"/>
    </w:rPr>
  </w:style>
  <w:style w:type="character" w:customStyle="1" w:styleId="336">
    <w:name w:val="font21"/>
    <w:qFormat/>
    <w:uiPriority w:val="0"/>
    <w:rPr>
      <w:rFonts w:ascii="Times New Roman" w:hAnsi="Times New Roman" w:cs="Times New Roman"/>
      <w:color w:val="000000"/>
      <w:sz w:val="22"/>
      <w:szCs w:val="22"/>
      <w:u w:val="none"/>
    </w:rPr>
  </w:style>
  <w:style w:type="character" w:customStyle="1" w:styleId="337">
    <w:name w:val="font41"/>
    <w:qFormat/>
    <w:uiPriority w:val="0"/>
    <w:rPr>
      <w:rFonts w:hint="eastAsia" w:ascii="宋体" w:hAnsi="宋体" w:eastAsia="宋体" w:cs="宋体"/>
      <w:color w:val="000000"/>
      <w:sz w:val="22"/>
      <w:szCs w:val="22"/>
      <w:u w:val="none"/>
    </w:rPr>
  </w:style>
  <w:style w:type="character" w:customStyle="1" w:styleId="338">
    <w:name w:val="font61"/>
    <w:qFormat/>
    <w:uiPriority w:val="0"/>
    <w:rPr>
      <w:rFonts w:ascii="Times New Roman" w:hAnsi="Times New Roman" w:cs="Times New Roman"/>
      <w:color w:val="000000"/>
      <w:sz w:val="22"/>
      <w:szCs w:val="22"/>
      <w:u w:val="none"/>
    </w:rPr>
  </w:style>
  <w:style w:type="character" w:customStyle="1" w:styleId="339">
    <w:name w:val="标题 1 Char1"/>
    <w:qFormat/>
    <w:uiPriority w:val="0"/>
    <w:rPr>
      <w:b/>
      <w:bCs/>
      <w:sz w:val="44"/>
      <w:szCs w:val="44"/>
    </w:rPr>
  </w:style>
  <w:style w:type="character" w:customStyle="1" w:styleId="340">
    <w:name w:val="标题 2 Char1"/>
    <w:semiHidden/>
    <w:qFormat/>
    <w:uiPriority w:val="9"/>
    <w:rPr>
      <w:rFonts w:ascii="Cambria" w:hAnsi="Cambria" w:eastAsia="黑体" w:cs="Times New Roman"/>
      <w:b/>
      <w:bCs/>
      <w:sz w:val="32"/>
      <w:szCs w:val="32"/>
    </w:rPr>
  </w:style>
  <w:style w:type="character" w:customStyle="1" w:styleId="341">
    <w:name w:val="标题 3 Char1"/>
    <w:semiHidden/>
    <w:qFormat/>
    <w:uiPriority w:val="9"/>
    <w:rPr>
      <w:b/>
      <w:bCs/>
      <w:sz w:val="32"/>
      <w:szCs w:val="32"/>
    </w:rPr>
  </w:style>
  <w:style w:type="character" w:customStyle="1" w:styleId="342">
    <w:name w:val="正文缩进 Char"/>
    <w:qFormat/>
    <w:uiPriority w:val="0"/>
    <w:rPr>
      <w:rFonts w:ascii="Times New Roman" w:hAnsi="Times New Roman" w:eastAsia="宋体" w:cs="Times New Roman"/>
      <w:szCs w:val="21"/>
    </w:rPr>
  </w:style>
  <w:style w:type="character" w:customStyle="1" w:styleId="343">
    <w:name w:val="标题 4 Char1"/>
    <w:semiHidden/>
    <w:qFormat/>
    <w:uiPriority w:val="9"/>
    <w:rPr>
      <w:rFonts w:ascii="Cambria" w:hAnsi="Cambria" w:eastAsia="黑体" w:cs="Times New Roman"/>
      <w:b/>
      <w:bCs/>
      <w:sz w:val="28"/>
      <w:szCs w:val="28"/>
    </w:rPr>
  </w:style>
  <w:style w:type="character" w:customStyle="1" w:styleId="344">
    <w:name w:val="标题 5 Char1"/>
    <w:semiHidden/>
    <w:qFormat/>
    <w:uiPriority w:val="9"/>
    <w:rPr>
      <w:b/>
      <w:bCs/>
      <w:sz w:val="28"/>
      <w:szCs w:val="28"/>
    </w:rPr>
  </w:style>
  <w:style w:type="character" w:customStyle="1" w:styleId="345">
    <w:name w:val="标题 6 Char1"/>
    <w:semiHidden/>
    <w:qFormat/>
    <w:uiPriority w:val="9"/>
    <w:rPr>
      <w:rFonts w:ascii="Cambria" w:hAnsi="Cambria" w:eastAsia="黑体" w:cs="Times New Roman"/>
      <w:b/>
      <w:bCs/>
      <w:sz w:val="24"/>
      <w:szCs w:val="24"/>
    </w:rPr>
  </w:style>
  <w:style w:type="character" w:customStyle="1" w:styleId="346">
    <w:name w:val="标题 7 Char1"/>
    <w:semiHidden/>
    <w:qFormat/>
    <w:uiPriority w:val="9"/>
    <w:rPr>
      <w:b/>
      <w:bCs/>
      <w:sz w:val="24"/>
      <w:szCs w:val="24"/>
    </w:rPr>
  </w:style>
  <w:style w:type="character" w:customStyle="1" w:styleId="347">
    <w:name w:val="标题 8 Char1"/>
    <w:semiHidden/>
    <w:qFormat/>
    <w:uiPriority w:val="9"/>
    <w:rPr>
      <w:rFonts w:ascii="Cambria" w:hAnsi="Cambria" w:eastAsia="黑体" w:cs="Times New Roman"/>
      <w:sz w:val="24"/>
      <w:szCs w:val="24"/>
    </w:rPr>
  </w:style>
  <w:style w:type="character" w:customStyle="1" w:styleId="348">
    <w:name w:val="标题 9 Char1"/>
    <w:semiHidden/>
    <w:qFormat/>
    <w:uiPriority w:val="9"/>
    <w:rPr>
      <w:rFonts w:ascii="Cambria" w:hAnsi="Cambria" w:eastAsia="黑体" w:cs="Times New Roman"/>
      <w:sz w:val="21"/>
      <w:szCs w:val="21"/>
    </w:rPr>
  </w:style>
  <w:style w:type="character" w:customStyle="1" w:styleId="349">
    <w:name w:val="文档结构图 Char"/>
    <w:semiHidden/>
    <w:qFormat/>
    <w:uiPriority w:val="0"/>
    <w:rPr>
      <w:rFonts w:ascii="Times New Roman" w:hAnsi="Times New Roman" w:eastAsia="宋体" w:cs="Times New Roman"/>
      <w:szCs w:val="21"/>
      <w:shd w:val="clear" w:color="auto" w:fill="000080"/>
    </w:rPr>
  </w:style>
  <w:style w:type="character" w:customStyle="1" w:styleId="350">
    <w:name w:val="批注文字 Char"/>
    <w:qFormat/>
    <w:uiPriority w:val="0"/>
    <w:rPr>
      <w:rFonts w:ascii="宋体" w:hAnsi="宋体"/>
      <w:b/>
      <w:sz w:val="24"/>
      <w:szCs w:val="21"/>
      <w:lang w:val="zh-CN"/>
    </w:rPr>
  </w:style>
  <w:style w:type="character" w:customStyle="1" w:styleId="351">
    <w:name w:val="正文文本 Char"/>
    <w:qFormat/>
    <w:uiPriority w:val="0"/>
    <w:rPr>
      <w:rFonts w:ascii="楷体_GB2312" w:hAnsi="Arial" w:eastAsia="楷体_GB2312" w:cs="Times New Roman"/>
      <w:sz w:val="28"/>
      <w:szCs w:val="28"/>
    </w:rPr>
  </w:style>
  <w:style w:type="character" w:customStyle="1" w:styleId="352">
    <w:name w:val="正文文本缩进 Char"/>
    <w:qFormat/>
    <w:uiPriority w:val="0"/>
    <w:rPr>
      <w:rFonts w:ascii="楷体_GB2312" w:hAnsi="Times New Roman" w:eastAsia="楷体_GB2312" w:cs="Times New Roman"/>
      <w:sz w:val="32"/>
      <w:szCs w:val="32"/>
    </w:rPr>
  </w:style>
  <w:style w:type="character" w:customStyle="1" w:styleId="353">
    <w:name w:val="日期 字符"/>
    <w:semiHidden/>
    <w:qFormat/>
    <w:uiPriority w:val="99"/>
    <w:rPr>
      <w:rFonts w:ascii="宋体" w:hAnsi="宋体" w:cs="宋体"/>
      <w:sz w:val="22"/>
      <w:szCs w:val="22"/>
      <w:lang w:val="zh-CN" w:bidi="zh-CN"/>
    </w:rPr>
  </w:style>
  <w:style w:type="character" w:customStyle="1" w:styleId="354">
    <w:name w:val="正文文本缩进 2 字符"/>
    <w:semiHidden/>
    <w:qFormat/>
    <w:uiPriority w:val="99"/>
    <w:rPr>
      <w:rFonts w:ascii="宋体" w:hAnsi="宋体" w:cs="宋体"/>
      <w:sz w:val="22"/>
      <w:szCs w:val="22"/>
      <w:lang w:val="zh-CN" w:bidi="zh-CN"/>
    </w:rPr>
  </w:style>
  <w:style w:type="character" w:customStyle="1" w:styleId="355">
    <w:name w:val="尾注文本 Char"/>
    <w:qFormat/>
    <w:uiPriority w:val="99"/>
    <w:rPr>
      <w:sz w:val="20"/>
    </w:rPr>
  </w:style>
  <w:style w:type="character" w:customStyle="1" w:styleId="356">
    <w:name w:val="批注框文本 Char"/>
    <w:semiHidden/>
    <w:qFormat/>
    <w:uiPriority w:val="0"/>
    <w:rPr>
      <w:rFonts w:ascii="Times New Roman" w:hAnsi="Times New Roman" w:eastAsia="宋体" w:cs="Times New Roman"/>
      <w:sz w:val="18"/>
      <w:szCs w:val="18"/>
    </w:rPr>
  </w:style>
  <w:style w:type="character" w:customStyle="1" w:styleId="357">
    <w:name w:val="页脚 Char1"/>
    <w:semiHidden/>
    <w:qFormat/>
    <w:uiPriority w:val="99"/>
    <w:rPr>
      <w:sz w:val="18"/>
      <w:szCs w:val="18"/>
    </w:rPr>
  </w:style>
  <w:style w:type="character" w:customStyle="1" w:styleId="358">
    <w:name w:val="页眉 Char1"/>
    <w:semiHidden/>
    <w:qFormat/>
    <w:uiPriority w:val="99"/>
    <w:rPr>
      <w:sz w:val="18"/>
      <w:szCs w:val="18"/>
    </w:rPr>
  </w:style>
  <w:style w:type="character" w:customStyle="1" w:styleId="359">
    <w:name w:val="副标题 Char"/>
    <w:qFormat/>
    <w:uiPriority w:val="11"/>
    <w:rPr>
      <w:sz w:val="24"/>
      <w:szCs w:val="24"/>
    </w:rPr>
  </w:style>
  <w:style w:type="character" w:customStyle="1" w:styleId="360">
    <w:name w:val="脚注文本 Char"/>
    <w:qFormat/>
    <w:uiPriority w:val="99"/>
    <w:rPr>
      <w:sz w:val="18"/>
    </w:rPr>
  </w:style>
  <w:style w:type="character" w:customStyle="1" w:styleId="361">
    <w:name w:val="正文文本缩进 3 字符"/>
    <w:semiHidden/>
    <w:qFormat/>
    <w:uiPriority w:val="99"/>
    <w:rPr>
      <w:rFonts w:ascii="宋体" w:hAnsi="宋体" w:cs="宋体"/>
      <w:sz w:val="16"/>
      <w:szCs w:val="16"/>
      <w:lang w:val="zh-CN" w:bidi="zh-CN"/>
    </w:rPr>
  </w:style>
  <w:style w:type="character" w:customStyle="1" w:styleId="362">
    <w:name w:val="正文文本 2 字符"/>
    <w:semiHidden/>
    <w:qFormat/>
    <w:uiPriority w:val="99"/>
    <w:rPr>
      <w:rFonts w:ascii="宋体" w:hAnsi="宋体" w:cs="宋体"/>
      <w:sz w:val="22"/>
      <w:szCs w:val="22"/>
      <w:lang w:val="zh-CN" w:bidi="zh-CN"/>
    </w:rPr>
  </w:style>
  <w:style w:type="character" w:customStyle="1" w:styleId="363">
    <w:name w:val="标题 Char"/>
    <w:qFormat/>
    <w:uiPriority w:val="10"/>
    <w:rPr>
      <w:sz w:val="48"/>
      <w:szCs w:val="48"/>
    </w:rPr>
  </w:style>
  <w:style w:type="character" w:customStyle="1" w:styleId="364">
    <w:name w:val="批注主题 Char"/>
    <w:semiHidden/>
    <w:qFormat/>
    <w:uiPriority w:val="0"/>
    <w:rPr>
      <w:rFonts w:ascii="Times New Roman" w:hAnsi="Times New Roman" w:eastAsia="宋体" w:cs="Times New Roman"/>
      <w:b/>
      <w:bCs/>
      <w:szCs w:val="21"/>
    </w:rPr>
  </w:style>
  <w:style w:type="character" w:customStyle="1" w:styleId="365">
    <w:name w:val="正文首行缩进 Char"/>
    <w:qFormat/>
    <w:uiPriority w:val="0"/>
    <w:rPr>
      <w:rFonts w:ascii="仿宋_GB2312" w:hAnsi="Times New Roman" w:eastAsia="仿宋_GB2312" w:cs="Times New Roman"/>
      <w:sz w:val="30"/>
      <w:szCs w:val="30"/>
    </w:rPr>
  </w:style>
  <w:style w:type="character" w:customStyle="1" w:styleId="366">
    <w:name w:val="正文首行缩进 2 Char"/>
    <w:qFormat/>
    <w:uiPriority w:val="0"/>
    <w:rPr>
      <w:rFonts w:ascii="宋体" w:hAnsi="宋体" w:eastAsia="宋体" w:cs="Times New Roman"/>
      <w:sz w:val="32"/>
      <w:szCs w:val="20"/>
    </w:rPr>
  </w:style>
  <w:style w:type="paragraph" w:customStyle="1" w:styleId="367">
    <w:name w:val="_Style 325"/>
    <w:basedOn w:val="1"/>
    <w:next w:val="164"/>
    <w:qFormat/>
    <w:uiPriority w:val="34"/>
    <w:pPr>
      <w:widowControl/>
      <w:ind w:left="720"/>
      <w:contextualSpacing/>
    </w:pPr>
    <w:rPr>
      <w:rFonts w:ascii="Calibri" w:hAnsi="Calibri" w:cs="Times New Roman"/>
      <w:sz w:val="24"/>
      <w:szCs w:val="24"/>
      <w:lang w:val="en-US" w:eastAsia="en-US" w:bidi="en-US"/>
    </w:rPr>
  </w:style>
  <w:style w:type="paragraph" w:customStyle="1" w:styleId="368">
    <w:name w:val="索引 41"/>
    <w:basedOn w:val="1"/>
    <w:next w:val="1"/>
    <w:semiHidden/>
    <w:qFormat/>
    <w:uiPriority w:val="0"/>
    <w:pPr>
      <w:ind w:left="1260"/>
      <w:jc w:val="both"/>
    </w:pPr>
    <w:rPr>
      <w:rFonts w:ascii="Calibri" w:hAnsi="Calibri" w:eastAsia="Calibri"/>
      <w:sz w:val="20"/>
      <w:szCs w:val="21"/>
      <w:lang w:bidi="ar-SA"/>
    </w:rPr>
  </w:style>
  <w:style w:type="character" w:customStyle="1" w:styleId="369">
    <w:name w:val="Heading 2 Char"/>
    <w:qFormat/>
    <w:uiPriority w:val="9"/>
    <w:rPr>
      <w:rFonts w:ascii="Arial" w:hAnsi="Arial" w:eastAsia="Arial" w:cs="Arial"/>
      <w:sz w:val="34"/>
    </w:rPr>
  </w:style>
  <w:style w:type="character" w:customStyle="1" w:styleId="370">
    <w:name w:val="Heading 3 Char"/>
    <w:qFormat/>
    <w:uiPriority w:val="9"/>
    <w:rPr>
      <w:rFonts w:ascii="Arial" w:hAnsi="Arial" w:eastAsia="Arial" w:cs="Arial"/>
      <w:sz w:val="30"/>
      <w:szCs w:val="30"/>
    </w:rPr>
  </w:style>
  <w:style w:type="character" w:customStyle="1" w:styleId="371">
    <w:name w:val="Heading 4 Char"/>
    <w:qFormat/>
    <w:uiPriority w:val="9"/>
    <w:rPr>
      <w:rFonts w:ascii="Arial" w:hAnsi="Arial" w:eastAsia="Arial" w:cs="Arial"/>
      <w:b/>
      <w:bCs/>
      <w:sz w:val="26"/>
      <w:szCs w:val="26"/>
    </w:rPr>
  </w:style>
  <w:style w:type="character" w:customStyle="1" w:styleId="372">
    <w:name w:val="引用 Char"/>
    <w:qFormat/>
    <w:uiPriority w:val="29"/>
    <w:rPr>
      <w:i/>
    </w:rPr>
  </w:style>
  <w:style w:type="character" w:customStyle="1" w:styleId="373">
    <w:name w:val="明显引用 Char"/>
    <w:qFormat/>
    <w:uiPriority w:val="30"/>
    <w:rPr>
      <w:i/>
    </w:rPr>
  </w:style>
  <w:style w:type="character" w:customStyle="1" w:styleId="374">
    <w:name w:val="Header Char"/>
    <w:basedOn w:val="61"/>
    <w:qFormat/>
    <w:uiPriority w:val="99"/>
  </w:style>
  <w:style w:type="paragraph" w:customStyle="1" w:styleId="375">
    <w:name w:val="题注1"/>
    <w:basedOn w:val="1"/>
    <w:next w:val="1"/>
    <w:unhideWhenUsed/>
    <w:qFormat/>
    <w:uiPriority w:val="35"/>
    <w:pPr>
      <w:spacing w:line="276" w:lineRule="auto"/>
      <w:jc w:val="both"/>
    </w:pPr>
    <w:rPr>
      <w:rFonts w:ascii="Times New Roman" w:hAnsi="Times New Roman" w:cs="Times New Roman"/>
      <w:b/>
      <w:bCs/>
      <w:color w:val="4F81BD"/>
      <w:sz w:val="18"/>
      <w:szCs w:val="18"/>
      <w:lang w:val="en-US" w:bidi="ar-SA"/>
    </w:rPr>
  </w:style>
  <w:style w:type="paragraph" w:customStyle="1" w:styleId="376">
    <w:name w:val="标题 11"/>
    <w:basedOn w:val="1"/>
    <w:next w:val="1"/>
    <w:link w:val="377"/>
    <w:qFormat/>
    <w:uiPriority w:val="0"/>
    <w:pPr>
      <w:keepNext/>
      <w:jc w:val="center"/>
      <w:outlineLvl w:val="0"/>
    </w:pPr>
    <w:rPr>
      <w:rFonts w:ascii="楷体_GB2312" w:hAnsi="Times New Roman" w:eastAsia="楷体_GB2312" w:cs="Times New Roman"/>
      <w:sz w:val="28"/>
      <w:szCs w:val="28"/>
      <w:lang w:bidi="ar-SA"/>
    </w:rPr>
  </w:style>
  <w:style w:type="character" w:customStyle="1" w:styleId="377">
    <w:name w:val="标题 1 Char"/>
    <w:link w:val="376"/>
    <w:qFormat/>
    <w:uiPriority w:val="0"/>
    <w:rPr>
      <w:rFonts w:ascii="楷体_GB2312" w:eastAsia="楷体_GB2312"/>
      <w:sz w:val="28"/>
      <w:szCs w:val="28"/>
      <w:lang w:val="zh-CN" w:eastAsia="zh-CN"/>
    </w:rPr>
  </w:style>
  <w:style w:type="paragraph" w:customStyle="1" w:styleId="378">
    <w:name w:val="标题 21"/>
    <w:basedOn w:val="1"/>
    <w:next w:val="5"/>
    <w:link w:val="379"/>
    <w:qFormat/>
    <w:uiPriority w:val="0"/>
    <w:pPr>
      <w:keepNext/>
      <w:keepLines/>
      <w:spacing w:before="260" w:after="260" w:line="416" w:lineRule="auto"/>
      <w:jc w:val="center"/>
      <w:outlineLvl w:val="1"/>
    </w:pPr>
    <w:rPr>
      <w:rFonts w:ascii="Arial" w:hAnsi="Arial" w:eastAsia="幼圆" w:cs="Times New Roman"/>
      <w:b/>
      <w:bCs/>
      <w:sz w:val="44"/>
      <w:szCs w:val="44"/>
      <w:lang w:bidi="ar-SA"/>
    </w:rPr>
  </w:style>
  <w:style w:type="character" w:customStyle="1" w:styleId="379">
    <w:name w:val="标题 2 Char"/>
    <w:link w:val="378"/>
    <w:qFormat/>
    <w:uiPriority w:val="0"/>
    <w:rPr>
      <w:rFonts w:ascii="Arial" w:hAnsi="Arial" w:eastAsia="幼圆"/>
      <w:b/>
      <w:bCs/>
      <w:sz w:val="44"/>
      <w:szCs w:val="44"/>
      <w:lang w:val="zh-CN" w:eastAsia="zh-CN"/>
    </w:rPr>
  </w:style>
  <w:style w:type="paragraph" w:customStyle="1" w:styleId="380">
    <w:name w:val="标题 31"/>
    <w:basedOn w:val="1"/>
    <w:next w:val="5"/>
    <w:link w:val="381"/>
    <w:qFormat/>
    <w:uiPriority w:val="0"/>
    <w:pPr>
      <w:keepNext/>
      <w:keepLines/>
      <w:spacing w:before="260" w:after="260" w:line="416" w:lineRule="auto"/>
      <w:jc w:val="both"/>
      <w:outlineLvl w:val="2"/>
    </w:pPr>
    <w:rPr>
      <w:rFonts w:ascii="Times New Roman" w:hAnsi="Times New Roman" w:cs="Times New Roman"/>
      <w:b/>
      <w:bCs/>
      <w:sz w:val="32"/>
      <w:szCs w:val="32"/>
      <w:lang w:bidi="ar-SA"/>
    </w:rPr>
  </w:style>
  <w:style w:type="character" w:customStyle="1" w:styleId="381">
    <w:name w:val="标题 3 Char"/>
    <w:link w:val="380"/>
    <w:qFormat/>
    <w:uiPriority w:val="0"/>
    <w:rPr>
      <w:b/>
      <w:bCs/>
      <w:sz w:val="32"/>
      <w:szCs w:val="32"/>
      <w:lang w:val="zh-CN" w:eastAsia="zh-CN"/>
    </w:rPr>
  </w:style>
  <w:style w:type="paragraph" w:customStyle="1" w:styleId="382">
    <w:name w:val="标题 41"/>
    <w:basedOn w:val="1"/>
    <w:next w:val="5"/>
    <w:link w:val="383"/>
    <w:qFormat/>
    <w:uiPriority w:val="0"/>
    <w:pPr>
      <w:keepNext/>
      <w:keepLines/>
      <w:spacing w:before="280" w:after="290" w:line="376" w:lineRule="auto"/>
      <w:jc w:val="both"/>
      <w:outlineLvl w:val="3"/>
    </w:pPr>
    <w:rPr>
      <w:rFonts w:ascii="Arial" w:hAnsi="Arial" w:eastAsia="黑体" w:cs="Times New Roman"/>
      <w:b/>
      <w:bCs/>
      <w:sz w:val="28"/>
      <w:szCs w:val="28"/>
      <w:lang w:bidi="ar-SA"/>
    </w:rPr>
  </w:style>
  <w:style w:type="character" w:customStyle="1" w:styleId="383">
    <w:name w:val="标题 4 Char"/>
    <w:link w:val="382"/>
    <w:qFormat/>
    <w:uiPriority w:val="0"/>
    <w:rPr>
      <w:rFonts w:ascii="Arial" w:hAnsi="Arial" w:eastAsia="黑体"/>
      <w:b/>
      <w:bCs/>
      <w:sz w:val="28"/>
      <w:szCs w:val="28"/>
      <w:lang w:val="zh-CN" w:eastAsia="zh-CN"/>
    </w:rPr>
  </w:style>
  <w:style w:type="paragraph" w:customStyle="1" w:styleId="384">
    <w:name w:val="标题 51"/>
    <w:basedOn w:val="1"/>
    <w:next w:val="5"/>
    <w:link w:val="385"/>
    <w:qFormat/>
    <w:uiPriority w:val="0"/>
    <w:pPr>
      <w:keepNext/>
      <w:jc w:val="both"/>
      <w:outlineLvl w:val="4"/>
    </w:pPr>
    <w:rPr>
      <w:rFonts w:hAnsi="Times New Roman" w:cs="Times New Roman"/>
      <w:color w:val="000000"/>
      <w:sz w:val="28"/>
      <w:szCs w:val="28"/>
      <w:lang w:bidi="ar-SA"/>
    </w:rPr>
  </w:style>
  <w:style w:type="character" w:customStyle="1" w:styleId="385">
    <w:name w:val="标题 5 Char"/>
    <w:link w:val="384"/>
    <w:qFormat/>
    <w:uiPriority w:val="0"/>
    <w:rPr>
      <w:rFonts w:ascii="宋体"/>
      <w:color w:val="000000"/>
      <w:sz w:val="28"/>
      <w:szCs w:val="28"/>
      <w:lang w:val="zh-CN" w:eastAsia="zh-CN"/>
    </w:rPr>
  </w:style>
  <w:style w:type="paragraph" w:customStyle="1" w:styleId="386">
    <w:name w:val="标题 61"/>
    <w:basedOn w:val="1"/>
    <w:next w:val="1"/>
    <w:link w:val="387"/>
    <w:qFormat/>
    <w:uiPriority w:val="0"/>
    <w:pPr>
      <w:keepNext/>
      <w:keepLines/>
      <w:spacing w:before="240" w:after="64" w:line="320" w:lineRule="auto"/>
      <w:jc w:val="both"/>
      <w:outlineLvl w:val="5"/>
    </w:pPr>
    <w:rPr>
      <w:rFonts w:ascii="Arial" w:hAnsi="Arial" w:eastAsia="黑体" w:cs="Times New Roman"/>
      <w:b/>
      <w:bCs/>
      <w:sz w:val="24"/>
      <w:szCs w:val="24"/>
      <w:lang w:bidi="ar-SA"/>
    </w:rPr>
  </w:style>
  <w:style w:type="character" w:customStyle="1" w:styleId="387">
    <w:name w:val="标题 6 Char"/>
    <w:link w:val="386"/>
    <w:qFormat/>
    <w:uiPriority w:val="0"/>
    <w:rPr>
      <w:rFonts w:ascii="Arial" w:hAnsi="Arial" w:eastAsia="黑体"/>
      <w:b/>
      <w:bCs/>
      <w:sz w:val="24"/>
      <w:szCs w:val="24"/>
      <w:lang w:val="zh-CN" w:eastAsia="zh-CN"/>
    </w:rPr>
  </w:style>
  <w:style w:type="paragraph" w:customStyle="1" w:styleId="388">
    <w:name w:val="标题 71"/>
    <w:basedOn w:val="1"/>
    <w:next w:val="1"/>
    <w:link w:val="389"/>
    <w:qFormat/>
    <w:uiPriority w:val="0"/>
    <w:pPr>
      <w:keepNext/>
      <w:keepLines/>
      <w:spacing w:before="240" w:after="64" w:line="320" w:lineRule="auto"/>
      <w:jc w:val="both"/>
      <w:outlineLvl w:val="6"/>
    </w:pPr>
    <w:rPr>
      <w:rFonts w:ascii="Times New Roman" w:hAnsi="Times New Roman" w:cs="Times New Roman"/>
      <w:b/>
      <w:bCs/>
      <w:sz w:val="24"/>
      <w:szCs w:val="24"/>
      <w:lang w:bidi="ar-SA"/>
    </w:rPr>
  </w:style>
  <w:style w:type="character" w:customStyle="1" w:styleId="389">
    <w:name w:val="标题 7 Char"/>
    <w:link w:val="388"/>
    <w:qFormat/>
    <w:uiPriority w:val="0"/>
    <w:rPr>
      <w:b/>
      <w:bCs/>
      <w:sz w:val="24"/>
      <w:szCs w:val="24"/>
      <w:lang w:val="zh-CN" w:eastAsia="zh-CN"/>
    </w:rPr>
  </w:style>
  <w:style w:type="paragraph" w:customStyle="1" w:styleId="390">
    <w:name w:val="标题 81"/>
    <w:basedOn w:val="1"/>
    <w:next w:val="1"/>
    <w:link w:val="391"/>
    <w:qFormat/>
    <w:uiPriority w:val="0"/>
    <w:pPr>
      <w:keepNext/>
      <w:keepLines/>
      <w:spacing w:before="240" w:after="64" w:line="320" w:lineRule="auto"/>
      <w:jc w:val="both"/>
      <w:outlineLvl w:val="7"/>
    </w:pPr>
    <w:rPr>
      <w:rFonts w:ascii="Arial" w:hAnsi="Arial" w:eastAsia="黑体" w:cs="Times New Roman"/>
      <w:sz w:val="24"/>
      <w:szCs w:val="24"/>
      <w:lang w:bidi="ar-SA"/>
    </w:rPr>
  </w:style>
  <w:style w:type="character" w:customStyle="1" w:styleId="391">
    <w:name w:val="标题 8 Char"/>
    <w:link w:val="390"/>
    <w:qFormat/>
    <w:uiPriority w:val="0"/>
    <w:rPr>
      <w:rFonts w:ascii="Arial" w:hAnsi="Arial" w:eastAsia="黑体"/>
      <w:sz w:val="24"/>
      <w:szCs w:val="24"/>
      <w:lang w:val="zh-CN" w:eastAsia="zh-CN"/>
    </w:rPr>
  </w:style>
  <w:style w:type="paragraph" w:customStyle="1" w:styleId="392">
    <w:name w:val="标题 91"/>
    <w:basedOn w:val="1"/>
    <w:next w:val="1"/>
    <w:link w:val="393"/>
    <w:qFormat/>
    <w:uiPriority w:val="0"/>
    <w:pPr>
      <w:keepNext/>
      <w:keepLines/>
      <w:spacing w:before="240" w:after="64" w:line="320" w:lineRule="auto"/>
      <w:jc w:val="both"/>
      <w:outlineLvl w:val="8"/>
    </w:pPr>
    <w:rPr>
      <w:rFonts w:ascii="Arial" w:hAnsi="Arial" w:eastAsia="黑体" w:cs="Times New Roman"/>
      <w:sz w:val="20"/>
      <w:szCs w:val="21"/>
      <w:lang w:bidi="ar-SA"/>
    </w:rPr>
  </w:style>
  <w:style w:type="character" w:customStyle="1" w:styleId="393">
    <w:name w:val="标题 9 Char"/>
    <w:link w:val="392"/>
    <w:qFormat/>
    <w:uiPriority w:val="0"/>
    <w:rPr>
      <w:rFonts w:ascii="Arial" w:hAnsi="Arial" w:eastAsia="黑体"/>
      <w:szCs w:val="21"/>
      <w:lang w:val="zh-CN" w:eastAsia="zh-CN"/>
    </w:rPr>
  </w:style>
  <w:style w:type="paragraph" w:customStyle="1" w:styleId="394">
    <w:name w:val="页脚1"/>
    <w:basedOn w:val="1"/>
    <w:link w:val="395"/>
    <w:qFormat/>
    <w:uiPriority w:val="99"/>
    <w:pPr>
      <w:tabs>
        <w:tab w:val="center" w:pos="4153"/>
        <w:tab w:val="right" w:pos="8306"/>
      </w:tabs>
      <w:jc w:val="center"/>
    </w:pPr>
    <w:rPr>
      <w:rFonts w:ascii="Times New Roman" w:hAnsi="Times New Roman" w:cs="Times New Roman"/>
      <w:sz w:val="18"/>
      <w:szCs w:val="18"/>
      <w:lang w:bidi="ar-SA"/>
    </w:rPr>
  </w:style>
  <w:style w:type="character" w:customStyle="1" w:styleId="395">
    <w:name w:val="页脚 Char"/>
    <w:link w:val="394"/>
    <w:qFormat/>
    <w:uiPriority w:val="99"/>
    <w:rPr>
      <w:sz w:val="18"/>
      <w:szCs w:val="18"/>
      <w:lang w:val="zh-CN" w:eastAsia="zh-CN"/>
    </w:rPr>
  </w:style>
  <w:style w:type="paragraph" w:customStyle="1" w:styleId="396">
    <w:name w:val="页眉1"/>
    <w:basedOn w:val="1"/>
    <w:link w:val="397"/>
    <w:qFormat/>
    <w:uiPriority w:val="99"/>
    <w:pPr>
      <w:pBdr>
        <w:bottom w:val="single" w:color="000000" w:sz="6" w:space="1"/>
      </w:pBdr>
      <w:tabs>
        <w:tab w:val="center" w:pos="4153"/>
        <w:tab w:val="right" w:pos="8306"/>
      </w:tabs>
      <w:jc w:val="center"/>
    </w:pPr>
    <w:rPr>
      <w:rFonts w:ascii="Times New Roman" w:hAnsi="Times New Roman" w:cs="Times New Roman"/>
      <w:sz w:val="18"/>
      <w:szCs w:val="18"/>
      <w:lang w:bidi="ar-SA"/>
    </w:rPr>
  </w:style>
  <w:style w:type="character" w:customStyle="1" w:styleId="397">
    <w:name w:val="页眉 Char"/>
    <w:link w:val="396"/>
    <w:qFormat/>
    <w:uiPriority w:val="99"/>
    <w:rPr>
      <w:sz w:val="18"/>
      <w:szCs w:val="18"/>
      <w:lang w:val="zh-CN" w:eastAsia="zh-CN"/>
    </w:rPr>
  </w:style>
  <w:style w:type="paragraph" w:customStyle="1" w:styleId="398">
    <w:name w:val="正文文本12"/>
    <w:basedOn w:val="1"/>
    <w:qFormat/>
    <w:uiPriority w:val="1"/>
    <w:pPr>
      <w:ind w:left="120"/>
      <w:jc w:val="both"/>
    </w:pPr>
    <w:rPr>
      <w:sz w:val="21"/>
      <w:szCs w:val="21"/>
    </w:rPr>
  </w:style>
  <w:style w:type="character" w:customStyle="1" w:styleId="399">
    <w:name w:val="font5 Char"/>
    <w:qFormat/>
    <w:uiPriority w:val="0"/>
    <w:rPr>
      <w:rFonts w:ascii="宋体" w:hAnsi="宋体" w:eastAsia="宋体"/>
      <w:sz w:val="28"/>
      <w:szCs w:val="28"/>
      <w:lang w:val="en-US" w:eastAsia="zh-CN" w:bidi="ar-SA"/>
    </w:rPr>
  </w:style>
  <w:style w:type="character" w:customStyle="1" w:styleId="400">
    <w:name w:val="二级目录 Char"/>
    <w:link w:val="401"/>
    <w:qFormat/>
    <w:uiPriority w:val="0"/>
    <w:rPr>
      <w:b/>
      <w:sz w:val="30"/>
      <w:szCs w:val="28"/>
    </w:rPr>
  </w:style>
  <w:style w:type="paragraph" w:customStyle="1" w:styleId="401">
    <w:name w:val="二级目录"/>
    <w:next w:val="1"/>
    <w:link w:val="400"/>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paragraph" w:customStyle="1" w:styleId="402">
    <w:name w:val="Body Text(ch)"/>
    <w:basedOn w:val="1"/>
    <w:next w:val="71"/>
    <w:qFormat/>
    <w:uiPriority w:val="0"/>
    <w:pPr>
      <w:spacing w:after="120"/>
      <w:jc w:val="both"/>
    </w:pPr>
    <w:rPr>
      <w:rFonts w:hAnsi="Arial" w:cs="Times New Roman"/>
      <w:bCs/>
      <w:iCs/>
      <w:sz w:val="21"/>
      <w:szCs w:val="24"/>
      <w:lang w:val="en-US" w:bidi="ar-SA"/>
    </w:rPr>
  </w:style>
  <w:style w:type="paragraph" w:customStyle="1" w:styleId="40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cs="Times New Roman"/>
      <w:sz w:val="24"/>
      <w:szCs w:val="24"/>
      <w:lang w:val="en-US" w:bidi="ar-SA"/>
    </w:rPr>
  </w:style>
  <w:style w:type="paragraph" w:customStyle="1" w:styleId="40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cs="Times New Roman"/>
      <w:sz w:val="24"/>
      <w:szCs w:val="24"/>
      <w:lang w:val="en-US" w:bidi="ar-SA"/>
    </w:rPr>
  </w:style>
  <w:style w:type="paragraph" w:customStyle="1" w:styleId="405">
    <w:name w:val="Char"/>
    <w:basedOn w:val="1"/>
    <w:qFormat/>
    <w:uiPriority w:val="0"/>
    <w:pPr>
      <w:tabs>
        <w:tab w:val="left" w:pos="360"/>
      </w:tabs>
      <w:ind w:firstLine="200"/>
      <w:jc w:val="both"/>
    </w:pPr>
    <w:rPr>
      <w:rFonts w:ascii="Times New Roman" w:hAnsi="Times New Roman" w:cs="Times New Roman"/>
      <w:sz w:val="28"/>
      <w:szCs w:val="30"/>
      <w:lang w:val="en-US" w:bidi="ar-SA"/>
    </w:rPr>
  </w:style>
  <w:style w:type="paragraph" w:customStyle="1" w:styleId="406">
    <w:name w:val="Char11"/>
    <w:basedOn w:val="65"/>
    <w:qFormat/>
    <w:uiPriority w:val="0"/>
    <w:pPr>
      <w:shd w:val="clear" w:color="auto" w:fill="000080"/>
      <w:jc w:val="both"/>
    </w:pPr>
    <w:rPr>
      <w:rFonts w:ascii="Tahoma" w:hAnsi="Tahoma" w:cs="Times New Roman"/>
      <w:sz w:val="24"/>
      <w:szCs w:val="24"/>
      <w:lang w:bidi="ar-SA"/>
    </w:rPr>
  </w:style>
  <w:style w:type="paragraph" w:customStyle="1" w:styleId="407">
    <w:name w:val="table_lines"/>
    <w:basedOn w:val="1"/>
    <w:qFormat/>
    <w:uiPriority w:val="0"/>
    <w:pPr>
      <w:widowControl/>
    </w:pPr>
    <w:rPr>
      <w:rFonts w:ascii="Times New Roman" w:hAnsi="Times New Roman" w:cs="Times New Roman"/>
      <w:sz w:val="20"/>
      <w:szCs w:val="20"/>
      <w:lang w:val="de-DE" w:eastAsia="de-DE" w:bidi="ar-SA"/>
    </w:rPr>
  </w:style>
  <w:style w:type="paragraph" w:customStyle="1" w:styleId="408">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409">
    <w:name w:val="font7"/>
    <w:basedOn w:val="1"/>
    <w:qFormat/>
    <w:uiPriority w:val="0"/>
    <w:pPr>
      <w:widowControl/>
      <w:spacing w:before="100" w:beforeAutospacing="1" w:after="100" w:afterAutospacing="1"/>
    </w:pPr>
    <w:rPr>
      <w:rFonts w:hint="eastAsia" w:cs="Times New Roman"/>
      <w:sz w:val="18"/>
      <w:szCs w:val="18"/>
      <w:lang w:val="en-US" w:bidi="ar-SA"/>
    </w:rPr>
  </w:style>
  <w:style w:type="paragraph" w:customStyle="1" w:styleId="410">
    <w:name w:val="Char Char Char Char"/>
    <w:basedOn w:val="65"/>
    <w:qFormat/>
    <w:uiPriority w:val="0"/>
    <w:pPr>
      <w:shd w:val="clear" w:color="auto" w:fill="000080"/>
      <w:spacing w:line="360" w:lineRule="auto"/>
      <w:jc w:val="both"/>
    </w:pPr>
    <w:rPr>
      <w:rFonts w:ascii="Tahoma" w:hAnsi="Tahoma" w:cs="Times New Roman"/>
      <w:sz w:val="24"/>
      <w:szCs w:val="24"/>
      <w:lang w:bidi="ar-SA"/>
    </w:rPr>
  </w:style>
  <w:style w:type="paragraph" w:customStyle="1" w:styleId="411">
    <w:name w:val="4"/>
    <w:basedOn w:val="1"/>
    <w:next w:val="104"/>
    <w:qFormat/>
    <w:uiPriority w:val="0"/>
    <w:pPr>
      <w:spacing w:line="360" w:lineRule="auto"/>
      <w:ind w:firstLine="420"/>
      <w:jc w:val="both"/>
    </w:pPr>
    <w:rPr>
      <w:rFonts w:ascii="Times New Roman" w:hAnsi="Times New Roman" w:cs="Times New Roman"/>
      <w:color w:val="FF0000"/>
      <w:sz w:val="24"/>
      <w:szCs w:val="24"/>
      <w:lang w:val="en-US" w:bidi="ar-SA"/>
    </w:rPr>
  </w:style>
  <w:style w:type="paragraph" w:customStyle="1" w:styleId="412">
    <w:name w:val="普通 (Web)"/>
    <w:basedOn w:val="1"/>
    <w:qFormat/>
    <w:uiPriority w:val="0"/>
    <w:pPr>
      <w:widowControl/>
      <w:spacing w:before="100" w:beforeAutospacing="1" w:after="100" w:afterAutospacing="1"/>
    </w:pPr>
    <w:rPr>
      <w:rFonts w:cs="Times New Roman"/>
      <w:sz w:val="24"/>
      <w:szCs w:val="24"/>
      <w:lang w:val="en-US" w:bidi="ar-SA"/>
    </w:rPr>
  </w:style>
  <w:style w:type="paragraph" w:customStyle="1" w:styleId="413">
    <w:name w:val="Char Char Char Char Char Char Char Char Char Char"/>
    <w:basedOn w:val="1"/>
    <w:qFormat/>
    <w:uiPriority w:val="0"/>
    <w:pPr>
      <w:spacing w:line="360" w:lineRule="auto"/>
      <w:jc w:val="both"/>
    </w:pPr>
    <w:rPr>
      <w:rFonts w:ascii="Times New Roman" w:hAnsi="Times New Roman" w:cs="Times New Roman"/>
      <w:sz w:val="24"/>
      <w:szCs w:val="20"/>
      <w:lang w:val="en-US" w:bidi="ar-SA"/>
    </w:rPr>
  </w:style>
  <w:style w:type="paragraph" w:customStyle="1" w:styleId="414">
    <w:name w:val="样式1"/>
    <w:basedOn w:val="1"/>
    <w:qFormat/>
    <w:uiPriority w:val="0"/>
    <w:pPr>
      <w:tabs>
        <w:tab w:val="left" w:pos="709"/>
      </w:tabs>
      <w:ind w:left="709" w:hanging="709"/>
      <w:jc w:val="both"/>
    </w:pPr>
    <w:rPr>
      <w:rFonts w:cs="Times New Roman"/>
      <w:sz w:val="21"/>
      <w:szCs w:val="21"/>
      <w:lang w:val="en-US" w:bidi="ar-SA"/>
    </w:rPr>
  </w:style>
  <w:style w:type="paragraph" w:customStyle="1" w:styleId="415">
    <w:name w:val="font6"/>
    <w:basedOn w:val="1"/>
    <w:qFormat/>
    <w:uiPriority w:val="0"/>
    <w:pPr>
      <w:widowControl/>
      <w:spacing w:before="100" w:beforeAutospacing="1" w:after="100" w:afterAutospacing="1"/>
    </w:pPr>
    <w:rPr>
      <w:rFonts w:hint="eastAsia" w:cs="Times New Roman"/>
      <w:sz w:val="28"/>
      <w:szCs w:val="28"/>
      <w:u w:val="single"/>
      <w:lang w:val="en-US" w:bidi="ar-SA"/>
    </w:rPr>
  </w:style>
  <w:style w:type="paragraph" w:customStyle="1" w:styleId="41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lang w:val="en-US" w:bidi="ar-SA"/>
    </w:rPr>
  </w:style>
  <w:style w:type="paragraph" w:customStyle="1" w:styleId="41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lang w:val="en-US" w:bidi="ar-SA"/>
    </w:rPr>
  </w:style>
  <w:style w:type="paragraph" w:customStyle="1" w:styleId="418">
    <w:name w:val="标题3"/>
    <w:basedOn w:val="1"/>
    <w:next w:val="1"/>
    <w:qFormat/>
    <w:uiPriority w:val="0"/>
    <w:pPr>
      <w:spacing w:line="590" w:lineRule="atLeast"/>
      <w:ind w:firstLine="624"/>
      <w:jc w:val="both"/>
    </w:pPr>
    <w:rPr>
      <w:rFonts w:ascii="方正黑体_GBK" w:hAnsi="Times New Roman" w:eastAsia="方正黑体_GBK" w:cs="Times New Roman"/>
      <w:sz w:val="32"/>
      <w:szCs w:val="32"/>
      <w:lang w:val="en-US" w:bidi="ar-SA"/>
    </w:rPr>
  </w:style>
  <w:style w:type="paragraph" w:customStyle="1" w:styleId="41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cs="Times New Roman"/>
      <w:sz w:val="24"/>
      <w:szCs w:val="24"/>
      <w:lang w:val="en-US" w:bidi="ar-SA"/>
    </w:rPr>
  </w:style>
  <w:style w:type="paragraph" w:customStyle="1" w:styleId="420">
    <w:name w:val="xl29"/>
    <w:basedOn w:val="1"/>
    <w:qFormat/>
    <w:uiPriority w:val="0"/>
    <w:pPr>
      <w:widowControl/>
      <w:pBdr>
        <w:left w:val="single" w:color="000000" w:sz="4" w:space="0"/>
        <w:bottom w:val="single" w:color="000000" w:sz="4" w:space="0"/>
      </w:pBdr>
      <w:spacing w:before="100" w:beforeAutospacing="1" w:after="100" w:afterAutospacing="1"/>
    </w:pPr>
    <w:rPr>
      <w:rFonts w:cs="Times New Roman"/>
      <w:sz w:val="24"/>
      <w:szCs w:val="24"/>
      <w:lang w:val="en-US" w:bidi="ar-SA"/>
    </w:rPr>
  </w:style>
  <w:style w:type="paragraph" w:customStyle="1" w:styleId="421">
    <w:name w:val="Char Char Char Char Char Char Char Char"/>
    <w:basedOn w:val="1"/>
    <w:qFormat/>
    <w:uiPriority w:val="0"/>
    <w:pPr>
      <w:widowControl/>
      <w:spacing w:after="160" w:line="240" w:lineRule="exact"/>
    </w:pPr>
    <w:rPr>
      <w:rFonts w:ascii="Verdana" w:hAnsi="Verdana" w:cs="Times New Roman"/>
      <w:sz w:val="20"/>
      <w:szCs w:val="20"/>
      <w:lang w:val="en-US" w:eastAsia="en-US" w:bidi="ar-SA"/>
    </w:rPr>
  </w:style>
  <w:style w:type="paragraph" w:customStyle="1" w:styleId="42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pPr>
    <w:rPr>
      <w:rFonts w:cs="Times New Roman"/>
      <w:sz w:val="24"/>
      <w:szCs w:val="24"/>
      <w:lang w:val="en-US" w:bidi="ar-SA"/>
    </w:rPr>
  </w:style>
  <w:style w:type="paragraph" w:customStyle="1" w:styleId="423">
    <w:name w:val="Char Char Char Char Char Char Char Char11"/>
    <w:basedOn w:val="1"/>
    <w:qFormat/>
    <w:uiPriority w:val="0"/>
    <w:pPr>
      <w:widowControl/>
      <w:spacing w:after="160" w:line="240" w:lineRule="exact"/>
    </w:pPr>
    <w:rPr>
      <w:rFonts w:ascii="Verdana" w:hAnsi="Verdana" w:cs="Times New Roman"/>
      <w:sz w:val="20"/>
      <w:szCs w:val="20"/>
      <w:lang w:val="en-US" w:eastAsia="en-US" w:bidi="ar-SA"/>
    </w:rPr>
  </w:style>
  <w:style w:type="paragraph" w:customStyle="1" w:styleId="424">
    <w:name w:val="xl30"/>
    <w:basedOn w:val="1"/>
    <w:qFormat/>
    <w:uiPriority w:val="0"/>
    <w:pPr>
      <w:widowControl/>
      <w:spacing w:before="100" w:beforeAutospacing="1" w:after="100" w:afterAutospacing="1"/>
      <w:jc w:val="center"/>
    </w:pPr>
    <w:rPr>
      <w:rFonts w:cs="Times New Roman"/>
      <w:b/>
      <w:bCs/>
      <w:sz w:val="36"/>
      <w:szCs w:val="36"/>
      <w:lang w:val="en-US" w:bidi="ar-SA"/>
    </w:rPr>
  </w:style>
  <w:style w:type="paragraph" w:customStyle="1" w:styleId="425">
    <w:name w:val="Char Char Char Char11"/>
    <w:basedOn w:val="65"/>
    <w:qFormat/>
    <w:uiPriority w:val="0"/>
    <w:pPr>
      <w:shd w:val="clear" w:color="auto" w:fill="000080"/>
      <w:spacing w:line="360" w:lineRule="auto"/>
      <w:jc w:val="both"/>
    </w:pPr>
    <w:rPr>
      <w:rFonts w:ascii="Tahoma" w:hAnsi="Tahoma" w:cs="Times New Roman"/>
      <w:sz w:val="24"/>
      <w:szCs w:val="24"/>
      <w:lang w:bidi="ar-SA"/>
    </w:rPr>
  </w:style>
  <w:style w:type="paragraph" w:customStyle="1" w:styleId="426">
    <w:name w:val="table_1stline"/>
    <w:basedOn w:val="1"/>
    <w:qFormat/>
    <w:uiPriority w:val="0"/>
    <w:pPr>
      <w:widowControl/>
      <w:spacing w:before="120"/>
    </w:pPr>
    <w:rPr>
      <w:rFonts w:ascii="Times New Roman" w:hAnsi="Times New Roman" w:cs="Times New Roman"/>
      <w:bCs/>
      <w:sz w:val="20"/>
      <w:szCs w:val="20"/>
      <w:lang w:val="de-DE" w:eastAsia="de-DE" w:bidi="ar-SA"/>
    </w:rPr>
  </w:style>
  <w:style w:type="paragraph" w:customStyle="1" w:styleId="427">
    <w:name w:val="font5"/>
    <w:basedOn w:val="1"/>
    <w:qFormat/>
    <w:uiPriority w:val="0"/>
    <w:pPr>
      <w:widowControl/>
      <w:spacing w:before="100" w:beforeAutospacing="1" w:after="100" w:afterAutospacing="1"/>
    </w:pPr>
    <w:rPr>
      <w:rFonts w:hint="eastAsia" w:cs="Times New Roman"/>
      <w:sz w:val="28"/>
      <w:szCs w:val="28"/>
      <w:lang w:val="en-US" w:bidi="ar-SA"/>
    </w:rPr>
  </w:style>
  <w:style w:type="paragraph" w:customStyle="1" w:styleId="42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lang w:val="en-US" w:bidi="ar-SA"/>
    </w:rPr>
  </w:style>
  <w:style w:type="paragraph" w:customStyle="1" w:styleId="429">
    <w:name w:val="正文文本 211"/>
    <w:basedOn w:val="1"/>
    <w:qFormat/>
    <w:uiPriority w:val="99"/>
    <w:pPr>
      <w:jc w:val="center"/>
    </w:pPr>
    <w:rPr>
      <w:rFonts w:ascii="Times New Roman" w:hAnsi="Times New Roman" w:cs="Times New Roman"/>
      <w:b/>
      <w:bCs/>
      <w:sz w:val="20"/>
      <w:szCs w:val="20"/>
      <w:lang w:val="en-US" w:bidi="ar-SA"/>
    </w:rPr>
  </w:style>
  <w:style w:type="paragraph" w:customStyle="1" w:styleId="430">
    <w:name w:val="正文文本1"/>
    <w:basedOn w:val="1"/>
    <w:next w:val="1"/>
    <w:semiHidden/>
    <w:qFormat/>
    <w:uiPriority w:val="0"/>
    <w:pPr>
      <w:jc w:val="both"/>
    </w:pPr>
    <w:rPr>
      <w:rFonts w:ascii="Arial" w:hAnsi="Arial" w:eastAsia="Arial" w:cs="Arial"/>
      <w:sz w:val="21"/>
      <w:szCs w:val="21"/>
      <w:lang w:val="en-US" w:eastAsia="en-US" w:bidi="ar-SA"/>
    </w:rPr>
  </w:style>
  <w:style w:type="paragraph" w:customStyle="1" w:styleId="431">
    <w:name w:val="TOC 标题11"/>
    <w:unhideWhenUsed/>
    <w:qFormat/>
    <w:uiPriority w:val="39"/>
    <w:rPr>
      <w:rFonts w:ascii="Times New Roman" w:hAnsi="Times New Roman" w:eastAsia="宋体" w:cs="Times New Roman"/>
      <w:lang w:val="en-US" w:eastAsia="zh-CN" w:bidi="ar-SA"/>
    </w:rPr>
  </w:style>
  <w:style w:type="table" w:customStyle="1" w:styleId="432">
    <w:name w:val="无格式表格 111"/>
    <w:qFormat/>
    <w:uiPriority w:val="59"/>
    <w:tblPr>
      <w:tblCellMar>
        <w:top w:w="0" w:type="dxa"/>
        <w:left w:w="0" w:type="dxa"/>
        <w:bottom w:w="0" w:type="dxa"/>
        <w:right w:w="0" w:type="dxa"/>
      </w:tblCellMar>
    </w:tblPr>
  </w:style>
  <w:style w:type="table" w:customStyle="1" w:styleId="433">
    <w:name w:val="无格式表格 211"/>
    <w:qFormat/>
    <w:uiPriority w:val="59"/>
    <w:tblPr>
      <w:tblCellMar>
        <w:top w:w="0" w:type="dxa"/>
        <w:left w:w="0" w:type="dxa"/>
        <w:bottom w:w="0" w:type="dxa"/>
        <w:right w:w="0" w:type="dxa"/>
      </w:tblCellMar>
    </w:tblPr>
  </w:style>
  <w:style w:type="table" w:customStyle="1" w:styleId="434">
    <w:name w:val="无格式表格 311"/>
    <w:qFormat/>
    <w:uiPriority w:val="99"/>
    <w:tblPr>
      <w:tblCellMar>
        <w:top w:w="0" w:type="dxa"/>
        <w:left w:w="0" w:type="dxa"/>
        <w:bottom w:w="0" w:type="dxa"/>
        <w:right w:w="0" w:type="dxa"/>
      </w:tblCellMar>
    </w:tblPr>
  </w:style>
  <w:style w:type="table" w:customStyle="1" w:styleId="435">
    <w:name w:val="无格式表格 411"/>
    <w:qFormat/>
    <w:uiPriority w:val="99"/>
    <w:tblPr>
      <w:tblCellMar>
        <w:top w:w="0" w:type="dxa"/>
        <w:left w:w="0" w:type="dxa"/>
        <w:bottom w:w="0" w:type="dxa"/>
        <w:right w:w="0" w:type="dxa"/>
      </w:tblCellMar>
    </w:tblPr>
  </w:style>
  <w:style w:type="table" w:customStyle="1" w:styleId="436">
    <w:name w:val="无格式表格 511"/>
    <w:qFormat/>
    <w:uiPriority w:val="99"/>
    <w:tblPr>
      <w:tblCellMar>
        <w:top w:w="0" w:type="dxa"/>
        <w:left w:w="0" w:type="dxa"/>
        <w:bottom w:w="0" w:type="dxa"/>
        <w:right w:w="0" w:type="dxa"/>
      </w:tblCellMar>
    </w:tblPr>
  </w:style>
  <w:style w:type="table" w:customStyle="1" w:styleId="437">
    <w:name w:val="网格表 1 浅色11"/>
    <w:qFormat/>
    <w:uiPriority w:val="99"/>
    <w:tblPr>
      <w:tblCellMar>
        <w:top w:w="0" w:type="dxa"/>
        <w:left w:w="0" w:type="dxa"/>
        <w:bottom w:w="0" w:type="dxa"/>
        <w:right w:w="0" w:type="dxa"/>
      </w:tblCellMar>
    </w:tblPr>
  </w:style>
  <w:style w:type="table" w:customStyle="1" w:styleId="438">
    <w:name w:val="网格表 211"/>
    <w:qFormat/>
    <w:uiPriority w:val="99"/>
    <w:tblPr>
      <w:tblCellMar>
        <w:top w:w="0" w:type="dxa"/>
        <w:left w:w="0" w:type="dxa"/>
        <w:bottom w:w="0" w:type="dxa"/>
        <w:right w:w="0" w:type="dxa"/>
      </w:tblCellMar>
    </w:tblPr>
  </w:style>
  <w:style w:type="table" w:customStyle="1" w:styleId="439">
    <w:name w:val="网格表 311"/>
    <w:qFormat/>
    <w:uiPriority w:val="99"/>
    <w:tblPr>
      <w:tblCellMar>
        <w:top w:w="0" w:type="dxa"/>
        <w:left w:w="0" w:type="dxa"/>
        <w:bottom w:w="0" w:type="dxa"/>
        <w:right w:w="0" w:type="dxa"/>
      </w:tblCellMar>
    </w:tblPr>
  </w:style>
  <w:style w:type="table" w:customStyle="1" w:styleId="440">
    <w:name w:val="网格表 411"/>
    <w:qFormat/>
    <w:uiPriority w:val="59"/>
    <w:tblPr>
      <w:tblCellMar>
        <w:top w:w="0" w:type="dxa"/>
        <w:left w:w="0" w:type="dxa"/>
        <w:bottom w:w="0" w:type="dxa"/>
        <w:right w:w="0" w:type="dxa"/>
      </w:tblCellMar>
    </w:tblPr>
  </w:style>
  <w:style w:type="table" w:customStyle="1" w:styleId="441">
    <w:name w:val="网格表 5 深色11"/>
    <w:qFormat/>
    <w:uiPriority w:val="99"/>
    <w:tblPr>
      <w:tblCellMar>
        <w:top w:w="0" w:type="dxa"/>
        <w:left w:w="0" w:type="dxa"/>
        <w:bottom w:w="0" w:type="dxa"/>
        <w:right w:w="0" w:type="dxa"/>
      </w:tblCellMar>
    </w:tblPr>
  </w:style>
  <w:style w:type="table" w:customStyle="1" w:styleId="442">
    <w:name w:val="网格表 6 彩色11"/>
    <w:qFormat/>
    <w:uiPriority w:val="99"/>
    <w:tblPr>
      <w:tblCellMar>
        <w:top w:w="0" w:type="dxa"/>
        <w:left w:w="0" w:type="dxa"/>
        <w:bottom w:w="0" w:type="dxa"/>
        <w:right w:w="0" w:type="dxa"/>
      </w:tblCellMar>
    </w:tblPr>
  </w:style>
  <w:style w:type="table" w:customStyle="1" w:styleId="443">
    <w:name w:val="网格表 7 彩色11"/>
    <w:qFormat/>
    <w:uiPriority w:val="99"/>
    <w:tblPr>
      <w:tblCellMar>
        <w:top w:w="0" w:type="dxa"/>
        <w:left w:w="0" w:type="dxa"/>
        <w:bottom w:w="0" w:type="dxa"/>
        <w:right w:w="0" w:type="dxa"/>
      </w:tblCellMar>
    </w:tblPr>
  </w:style>
  <w:style w:type="table" w:customStyle="1" w:styleId="444">
    <w:name w:val="清单表 1 浅色11"/>
    <w:qFormat/>
    <w:uiPriority w:val="99"/>
    <w:tblPr>
      <w:tblCellMar>
        <w:top w:w="0" w:type="dxa"/>
        <w:left w:w="0" w:type="dxa"/>
        <w:bottom w:w="0" w:type="dxa"/>
        <w:right w:w="0" w:type="dxa"/>
      </w:tblCellMar>
    </w:tblPr>
  </w:style>
  <w:style w:type="table" w:customStyle="1" w:styleId="445">
    <w:name w:val="清单表 211"/>
    <w:qFormat/>
    <w:uiPriority w:val="99"/>
    <w:tblPr>
      <w:tblCellMar>
        <w:top w:w="0" w:type="dxa"/>
        <w:left w:w="0" w:type="dxa"/>
        <w:bottom w:w="0" w:type="dxa"/>
        <w:right w:w="0" w:type="dxa"/>
      </w:tblCellMar>
    </w:tblPr>
  </w:style>
  <w:style w:type="table" w:customStyle="1" w:styleId="446">
    <w:name w:val="清单表 311"/>
    <w:qFormat/>
    <w:uiPriority w:val="99"/>
    <w:tblPr>
      <w:tblCellMar>
        <w:top w:w="0" w:type="dxa"/>
        <w:left w:w="0" w:type="dxa"/>
        <w:bottom w:w="0" w:type="dxa"/>
        <w:right w:w="0" w:type="dxa"/>
      </w:tblCellMar>
    </w:tblPr>
  </w:style>
  <w:style w:type="table" w:customStyle="1" w:styleId="447">
    <w:name w:val="清单表 411"/>
    <w:qFormat/>
    <w:uiPriority w:val="99"/>
    <w:tblPr>
      <w:tblCellMar>
        <w:top w:w="0" w:type="dxa"/>
        <w:left w:w="0" w:type="dxa"/>
        <w:bottom w:w="0" w:type="dxa"/>
        <w:right w:w="0" w:type="dxa"/>
      </w:tblCellMar>
    </w:tblPr>
  </w:style>
  <w:style w:type="table" w:customStyle="1" w:styleId="448">
    <w:name w:val="清单表 5 深色11"/>
    <w:qFormat/>
    <w:uiPriority w:val="99"/>
    <w:tblPr>
      <w:tblCellMar>
        <w:top w:w="0" w:type="dxa"/>
        <w:left w:w="0" w:type="dxa"/>
        <w:bottom w:w="0" w:type="dxa"/>
        <w:right w:w="0" w:type="dxa"/>
      </w:tblCellMar>
    </w:tblPr>
  </w:style>
  <w:style w:type="table" w:customStyle="1" w:styleId="449">
    <w:name w:val="清单表 6 彩色11"/>
    <w:qFormat/>
    <w:uiPriority w:val="99"/>
    <w:tblPr>
      <w:tblCellMar>
        <w:top w:w="0" w:type="dxa"/>
        <w:left w:w="0" w:type="dxa"/>
        <w:bottom w:w="0" w:type="dxa"/>
        <w:right w:w="0" w:type="dxa"/>
      </w:tblCellMar>
    </w:tblPr>
  </w:style>
  <w:style w:type="table" w:customStyle="1" w:styleId="450">
    <w:name w:val="清单表 7 彩色11"/>
    <w:qFormat/>
    <w:uiPriority w:val="99"/>
    <w:tblPr>
      <w:tblCellMar>
        <w:top w:w="0" w:type="dxa"/>
        <w:left w:w="0" w:type="dxa"/>
        <w:bottom w:w="0" w:type="dxa"/>
        <w:right w:w="0" w:type="dxa"/>
      </w:tblCellMar>
    </w:tblPr>
  </w:style>
  <w:style w:type="paragraph" w:customStyle="1" w:styleId="451">
    <w:name w:val="目录 71"/>
    <w:basedOn w:val="1"/>
    <w:next w:val="1"/>
    <w:semiHidden/>
    <w:qFormat/>
    <w:uiPriority w:val="0"/>
    <w:pPr>
      <w:widowControl/>
      <w:spacing w:line="360" w:lineRule="auto"/>
      <w:ind w:left="1260"/>
    </w:pPr>
    <w:rPr>
      <w:rFonts w:ascii="Times New Roman" w:hAnsi="Times New Roman" w:cs="Times New Roman"/>
      <w:sz w:val="21"/>
      <w:szCs w:val="21"/>
      <w:lang w:val="en-US" w:bidi="ar-SA"/>
    </w:rPr>
  </w:style>
  <w:style w:type="paragraph" w:customStyle="1" w:styleId="452">
    <w:name w:val="目录 51"/>
    <w:basedOn w:val="1"/>
    <w:next w:val="1"/>
    <w:semiHidden/>
    <w:qFormat/>
    <w:uiPriority w:val="0"/>
    <w:pPr>
      <w:widowControl/>
      <w:spacing w:line="360" w:lineRule="auto"/>
      <w:ind w:left="840"/>
    </w:pPr>
    <w:rPr>
      <w:rFonts w:ascii="Times New Roman" w:hAnsi="Times New Roman" w:cs="Times New Roman"/>
      <w:sz w:val="21"/>
      <w:szCs w:val="21"/>
      <w:lang w:val="en-US" w:bidi="ar-SA"/>
    </w:rPr>
  </w:style>
  <w:style w:type="paragraph" w:customStyle="1" w:styleId="453">
    <w:name w:val="目录 31"/>
    <w:basedOn w:val="1"/>
    <w:next w:val="1"/>
    <w:semiHidden/>
    <w:qFormat/>
    <w:uiPriority w:val="0"/>
    <w:pPr>
      <w:widowControl/>
      <w:spacing w:line="360" w:lineRule="auto"/>
      <w:ind w:left="420"/>
    </w:pPr>
    <w:rPr>
      <w:rFonts w:ascii="Times New Roman" w:hAnsi="Times New Roman" w:cs="Times New Roman"/>
      <w:i/>
      <w:iCs/>
      <w:sz w:val="21"/>
      <w:szCs w:val="24"/>
      <w:lang w:val="en-US" w:bidi="ar-SA"/>
    </w:rPr>
  </w:style>
  <w:style w:type="paragraph" w:customStyle="1" w:styleId="454">
    <w:name w:val="目录 81"/>
    <w:basedOn w:val="1"/>
    <w:next w:val="1"/>
    <w:semiHidden/>
    <w:qFormat/>
    <w:uiPriority w:val="0"/>
    <w:pPr>
      <w:widowControl/>
      <w:spacing w:line="360" w:lineRule="auto"/>
      <w:ind w:left="1470"/>
    </w:pPr>
    <w:rPr>
      <w:rFonts w:ascii="Times New Roman" w:hAnsi="Times New Roman" w:cs="Times New Roman"/>
      <w:sz w:val="21"/>
      <w:szCs w:val="21"/>
      <w:lang w:val="en-US" w:bidi="ar-SA"/>
    </w:rPr>
  </w:style>
  <w:style w:type="paragraph" w:customStyle="1" w:styleId="455">
    <w:name w:val="目录 11"/>
    <w:basedOn w:val="1"/>
    <w:next w:val="1"/>
    <w:semiHidden/>
    <w:qFormat/>
    <w:uiPriority w:val="0"/>
    <w:pPr>
      <w:widowControl/>
      <w:tabs>
        <w:tab w:val="right" w:leader="dot" w:pos="8720"/>
      </w:tabs>
      <w:spacing w:before="120" w:after="120" w:line="400" w:lineRule="exact"/>
    </w:pPr>
    <w:rPr>
      <w:rFonts w:cs="Times New Roman"/>
      <w:caps/>
      <w:sz w:val="24"/>
      <w:szCs w:val="24"/>
      <w:lang w:val="en-US" w:bidi="ar-SA"/>
    </w:rPr>
  </w:style>
  <w:style w:type="paragraph" w:customStyle="1" w:styleId="456">
    <w:name w:val="目录 41"/>
    <w:basedOn w:val="1"/>
    <w:next w:val="1"/>
    <w:semiHidden/>
    <w:qFormat/>
    <w:uiPriority w:val="0"/>
    <w:pPr>
      <w:widowControl/>
      <w:spacing w:line="360" w:lineRule="auto"/>
      <w:ind w:left="630"/>
    </w:pPr>
    <w:rPr>
      <w:rFonts w:ascii="Times New Roman" w:hAnsi="Times New Roman" w:cs="Times New Roman"/>
      <w:sz w:val="21"/>
      <w:szCs w:val="21"/>
      <w:lang w:val="en-US" w:bidi="ar-SA"/>
    </w:rPr>
  </w:style>
  <w:style w:type="paragraph" w:customStyle="1" w:styleId="457">
    <w:name w:val="目录 61"/>
    <w:basedOn w:val="1"/>
    <w:next w:val="1"/>
    <w:semiHidden/>
    <w:qFormat/>
    <w:uiPriority w:val="0"/>
    <w:pPr>
      <w:widowControl/>
      <w:spacing w:line="360" w:lineRule="auto"/>
      <w:ind w:left="1050"/>
    </w:pPr>
    <w:rPr>
      <w:rFonts w:ascii="Times New Roman" w:hAnsi="Times New Roman" w:cs="Times New Roman"/>
      <w:sz w:val="21"/>
      <w:szCs w:val="21"/>
      <w:lang w:val="en-US" w:bidi="ar-SA"/>
    </w:rPr>
  </w:style>
  <w:style w:type="paragraph" w:customStyle="1" w:styleId="458">
    <w:name w:val="目录 21"/>
    <w:basedOn w:val="1"/>
    <w:next w:val="1"/>
    <w:semiHidden/>
    <w:qFormat/>
    <w:uiPriority w:val="0"/>
    <w:pPr>
      <w:widowControl/>
      <w:spacing w:line="360" w:lineRule="auto"/>
      <w:ind w:left="210"/>
    </w:pPr>
    <w:rPr>
      <w:rFonts w:ascii="Times New Roman" w:hAnsi="Times New Roman" w:cs="Times New Roman"/>
      <w:smallCaps/>
      <w:sz w:val="21"/>
      <w:szCs w:val="24"/>
      <w:lang w:val="en-US" w:bidi="ar-SA"/>
    </w:rPr>
  </w:style>
  <w:style w:type="paragraph" w:customStyle="1" w:styleId="459">
    <w:name w:val="目录 91"/>
    <w:basedOn w:val="1"/>
    <w:next w:val="1"/>
    <w:semiHidden/>
    <w:qFormat/>
    <w:uiPriority w:val="0"/>
    <w:pPr>
      <w:widowControl/>
      <w:spacing w:line="360" w:lineRule="auto"/>
      <w:ind w:left="1680"/>
    </w:pPr>
    <w:rPr>
      <w:rFonts w:ascii="Times New Roman" w:hAnsi="Times New Roman" w:cs="Times New Roman"/>
      <w:sz w:val="21"/>
      <w:szCs w:val="21"/>
      <w:lang w:val="en-US" w:bidi="ar-SA"/>
    </w:rPr>
  </w:style>
  <w:style w:type="paragraph" w:customStyle="1" w:styleId="460">
    <w:name w:val="正文首行缩进1"/>
    <w:basedOn w:val="1"/>
    <w:qFormat/>
    <w:uiPriority w:val="0"/>
    <w:pPr>
      <w:widowControl/>
      <w:spacing w:line="360" w:lineRule="auto"/>
      <w:ind w:firstLine="200"/>
    </w:pPr>
    <w:rPr>
      <w:rFonts w:ascii="仿宋_GB2312" w:hAnsi="Times New Roman" w:eastAsia="仿宋_GB2312" w:cs="Times New Roman"/>
      <w:sz w:val="30"/>
      <w:szCs w:val="30"/>
      <w:lang w:val="en-US" w:bidi="ar-SA"/>
    </w:rPr>
  </w:style>
  <w:style w:type="paragraph" w:customStyle="1" w:styleId="461">
    <w:name w:val="正文首行缩进 21"/>
    <w:basedOn w:val="73"/>
    <w:qFormat/>
    <w:uiPriority w:val="0"/>
    <w:pPr>
      <w:widowControl/>
      <w:spacing w:line="360" w:lineRule="auto"/>
      <w:ind w:firstLine="420"/>
    </w:pPr>
    <w:rPr>
      <w:rFonts w:ascii="宋体" w:eastAsia="宋体" w:cs="Times New Roman"/>
      <w:bCs w:val="0"/>
      <w:sz w:val="21"/>
      <w:szCs w:val="20"/>
      <w:lang w:bidi="ar-SA"/>
    </w:rPr>
  </w:style>
  <w:style w:type="character" w:customStyle="1" w:styleId="462">
    <w:name w:val="已访问的超链接1"/>
    <w:qFormat/>
    <w:uiPriority w:val="0"/>
    <w:rPr>
      <w:color w:val="800080"/>
      <w:u w:val="single"/>
    </w:rPr>
  </w:style>
  <w:style w:type="paragraph" w:customStyle="1" w:styleId="463">
    <w:name w:val="Char1"/>
    <w:basedOn w:val="65"/>
    <w:qFormat/>
    <w:uiPriority w:val="0"/>
    <w:pPr>
      <w:widowControl/>
      <w:shd w:val="clear" w:color="auto" w:fill="000080"/>
      <w:spacing w:line="360" w:lineRule="auto"/>
    </w:pPr>
    <w:rPr>
      <w:rFonts w:ascii="Tahoma" w:hAnsi="Tahoma" w:cs="Times New Roman"/>
      <w:sz w:val="24"/>
      <w:szCs w:val="24"/>
      <w:lang w:bidi="ar-SA"/>
    </w:rPr>
  </w:style>
  <w:style w:type="paragraph" w:customStyle="1" w:styleId="464">
    <w:name w:val="列出段落2"/>
    <w:basedOn w:val="1"/>
    <w:qFormat/>
    <w:uiPriority w:val="0"/>
    <w:pPr>
      <w:widowControl/>
      <w:spacing w:line="360" w:lineRule="auto"/>
      <w:ind w:left="720"/>
      <w:contextualSpacing/>
    </w:pPr>
    <w:rPr>
      <w:rFonts w:ascii="Calibri" w:hAnsi="Calibri" w:cs="Times New Roman"/>
      <w:sz w:val="24"/>
      <w:szCs w:val="24"/>
      <w:lang w:val="en-US" w:eastAsia="en-US" w:bidi="en-US"/>
    </w:rPr>
  </w:style>
  <w:style w:type="paragraph" w:customStyle="1" w:styleId="465">
    <w:name w:val="Char Char Char Char Char Char Char Char1"/>
    <w:basedOn w:val="1"/>
    <w:qFormat/>
    <w:uiPriority w:val="0"/>
    <w:pPr>
      <w:widowControl/>
      <w:spacing w:after="160" w:line="240" w:lineRule="exact"/>
    </w:pPr>
    <w:rPr>
      <w:rFonts w:ascii="Verdana" w:hAnsi="Verdana" w:cs="Times New Roman"/>
      <w:sz w:val="20"/>
      <w:szCs w:val="20"/>
      <w:lang w:val="en-US" w:eastAsia="en-US" w:bidi="ar-SA"/>
    </w:rPr>
  </w:style>
  <w:style w:type="paragraph" w:customStyle="1" w:styleId="466">
    <w:name w:val="Char Char Char Char1"/>
    <w:basedOn w:val="65"/>
    <w:qFormat/>
    <w:uiPriority w:val="0"/>
    <w:pPr>
      <w:widowControl/>
      <w:shd w:val="clear" w:color="auto" w:fill="000080"/>
      <w:spacing w:line="360" w:lineRule="auto"/>
    </w:pPr>
    <w:rPr>
      <w:rFonts w:ascii="Tahoma" w:hAnsi="Tahoma" w:cs="Times New Roman"/>
      <w:sz w:val="24"/>
      <w:szCs w:val="24"/>
      <w:lang w:bidi="ar-SA"/>
    </w:rPr>
  </w:style>
  <w:style w:type="paragraph" w:customStyle="1" w:styleId="467">
    <w:name w:val="修订11"/>
    <w:semiHidden/>
    <w:qFormat/>
    <w:uiPriority w:val="99"/>
    <w:rPr>
      <w:rFonts w:ascii="Times New Roman" w:hAnsi="Times New Roman" w:eastAsia="宋体" w:cs="Times New Roman"/>
      <w:sz w:val="21"/>
      <w:szCs w:val="21"/>
      <w:lang w:val="en-US" w:eastAsia="zh-CN" w:bidi="ar-SA"/>
    </w:rPr>
  </w:style>
  <w:style w:type="character" w:customStyle="1" w:styleId="468">
    <w:name w:val="标题 1 字符1"/>
    <w:qFormat/>
    <w:uiPriority w:val="0"/>
    <w:rPr>
      <w:rFonts w:ascii="宋体" w:hAnsi="宋体" w:cs="宋体"/>
      <w:b/>
      <w:bCs/>
      <w:color w:val="000000"/>
      <w:sz w:val="39"/>
      <w:szCs w:val="39"/>
    </w:rPr>
  </w:style>
  <w:style w:type="character" w:customStyle="1" w:styleId="469">
    <w:name w:val="apple-converted-space"/>
    <w:basedOn w:val="61"/>
    <w:qFormat/>
    <w:uiPriority w:val="0"/>
  </w:style>
  <w:style w:type="paragraph" w:customStyle="1" w:styleId="470">
    <w:name w:val="reader-word-layer reader-word-s1-1"/>
    <w:basedOn w:val="1"/>
    <w:qFormat/>
    <w:uiPriority w:val="0"/>
    <w:pPr>
      <w:widowControl/>
      <w:spacing w:before="100" w:beforeAutospacing="1" w:after="100" w:afterAutospacing="1" w:line="360" w:lineRule="auto"/>
    </w:pPr>
    <w:rPr>
      <w:sz w:val="24"/>
      <w:szCs w:val="24"/>
      <w:lang w:val="en-US" w:bidi="ar-SA"/>
    </w:rPr>
  </w:style>
  <w:style w:type="paragraph" w:customStyle="1" w:styleId="471">
    <w:name w:val="默认段落字体 Para Char Char Char Char Char Char Char Char Char1 Char Char Char Char Char Char Char"/>
    <w:basedOn w:val="65"/>
    <w:qFormat/>
    <w:uiPriority w:val="0"/>
    <w:pPr>
      <w:widowControl/>
      <w:shd w:val="clear" w:color="auto" w:fill="000080"/>
      <w:spacing w:line="360" w:lineRule="auto"/>
    </w:pPr>
    <w:rPr>
      <w:rFonts w:ascii="Tahoma" w:hAnsi="Tahoma" w:cs="Times New Roman"/>
      <w:sz w:val="24"/>
      <w:szCs w:val="24"/>
      <w:lang w:bidi="ar-SA"/>
    </w:rPr>
  </w:style>
  <w:style w:type="paragraph" w:customStyle="1" w:styleId="472">
    <w:name w:val="正文 New New New New"/>
    <w:qFormat/>
    <w:uiPriority w:val="0"/>
    <w:pPr>
      <w:widowControl w:val="0"/>
      <w:spacing w:line="360" w:lineRule="auto"/>
      <w:jc w:val="both"/>
    </w:pPr>
    <w:rPr>
      <w:rFonts w:ascii="Calibri" w:hAnsi="Calibri" w:eastAsia="宋体" w:cs="Times New Roman"/>
      <w:sz w:val="21"/>
      <w:lang w:val="en-US" w:eastAsia="zh-CN" w:bidi="ar-SA"/>
    </w:rPr>
  </w:style>
  <w:style w:type="character" w:customStyle="1" w:styleId="473">
    <w:name w:val="正文文本 字符1"/>
    <w:qFormat/>
    <w:uiPriority w:val="0"/>
    <w:rPr>
      <w:rFonts w:eastAsia="宋体"/>
    </w:rPr>
  </w:style>
  <w:style w:type="table" w:customStyle="1" w:styleId="474">
    <w:name w:val="网格型1"/>
    <w:basedOn w:val="41"/>
    <w:qFormat/>
    <w:uiPriority w:val="39"/>
    <w:rPr>
      <w:rFonts w:ascii="等线" w:hAnsi="等线" w:eastAsia="等线"/>
      <w:sz w:val="21"/>
      <w:szCs w:val="22"/>
    </w:rPr>
  </w:style>
  <w:style w:type="paragraph" w:customStyle="1" w:styleId="475">
    <w:name w:val="标题 32"/>
    <w:basedOn w:val="1"/>
    <w:next w:val="5"/>
    <w:qFormat/>
    <w:uiPriority w:val="0"/>
    <w:pPr>
      <w:keepNext/>
      <w:keepLines/>
      <w:spacing w:before="260" w:after="260" w:line="416" w:lineRule="auto"/>
      <w:jc w:val="both"/>
      <w:outlineLvl w:val="2"/>
    </w:pPr>
    <w:rPr>
      <w:rFonts w:ascii="Times New Roman" w:hAnsi="Times New Roman" w:cs="Times New Roman"/>
      <w:b/>
      <w:bCs/>
      <w:sz w:val="32"/>
      <w:szCs w:val="32"/>
      <w:lang w:val="en-US" w:bidi="ar-SA"/>
    </w:rPr>
  </w:style>
  <w:style w:type="paragraph" w:customStyle="1" w:styleId="476">
    <w:name w:val="标题 42"/>
    <w:basedOn w:val="1"/>
    <w:next w:val="5"/>
    <w:qFormat/>
    <w:uiPriority w:val="0"/>
    <w:pPr>
      <w:keepNext/>
      <w:keepLines/>
      <w:spacing w:before="280" w:after="290" w:line="376" w:lineRule="auto"/>
      <w:jc w:val="both"/>
      <w:outlineLvl w:val="3"/>
    </w:pPr>
    <w:rPr>
      <w:rFonts w:ascii="Arial" w:hAnsi="Arial" w:eastAsia="黑体" w:cs="Times New Roman"/>
      <w:b/>
      <w:bCs/>
      <w:sz w:val="28"/>
      <w:szCs w:val="28"/>
      <w:lang w:val="en-US" w:bidi="ar-SA"/>
    </w:rPr>
  </w:style>
  <w:style w:type="character" w:customStyle="1" w:styleId="477">
    <w:name w:val="font11"/>
    <w:qFormat/>
    <w:uiPriority w:val="0"/>
    <w:rPr>
      <w:rFonts w:hint="eastAsia" w:ascii="宋体" w:hAnsi="宋体" w:eastAsia="宋体" w:cs="宋体"/>
      <w:color w:val="000000"/>
      <w:sz w:val="24"/>
      <w:szCs w:val="24"/>
      <w:u w:val="none"/>
    </w:rPr>
  </w:style>
  <w:style w:type="paragraph" w:customStyle="1" w:styleId="478">
    <w:name w:val="修订4"/>
    <w:unhideWhenUsed/>
    <w:qFormat/>
    <w:uiPriority w:val="99"/>
    <w:rPr>
      <w:rFonts w:ascii="宋体" w:hAnsi="宋体" w:eastAsia="宋体" w:cs="宋体"/>
      <w:sz w:val="22"/>
      <w:szCs w:val="22"/>
      <w:lang w:val="zh-CN" w:eastAsia="zh-CN" w:bidi="zh-CN"/>
    </w:rPr>
  </w:style>
  <w:style w:type="paragraph" w:customStyle="1" w:styleId="479">
    <w:name w:val="修订5"/>
    <w:unhideWhenUsed/>
    <w:qFormat/>
    <w:uiPriority w:val="99"/>
    <w:rPr>
      <w:rFonts w:ascii="宋体" w:hAnsi="宋体" w:eastAsia="宋体" w:cs="宋体"/>
      <w:sz w:val="22"/>
      <w:szCs w:val="22"/>
      <w:lang w:val="zh-CN" w:eastAsia="zh-CN" w:bidi="zh-CN"/>
    </w:rPr>
  </w:style>
  <w:style w:type="character" w:customStyle="1" w:styleId="480">
    <w:name w:val="font71"/>
    <w:qFormat/>
    <w:uiPriority w:val="0"/>
    <w:rPr>
      <w:rFonts w:hint="eastAsia" w:ascii="宋体" w:hAnsi="宋体" w:eastAsia="宋体" w:cs="宋体"/>
      <w:color w:val="000000"/>
      <w:sz w:val="20"/>
      <w:szCs w:val="20"/>
      <w:u w:val="none"/>
    </w:rPr>
  </w:style>
  <w:style w:type="character" w:customStyle="1" w:styleId="481">
    <w:name w:val="font81"/>
    <w:qFormat/>
    <w:uiPriority w:val="0"/>
    <w:rPr>
      <w:rFonts w:hint="eastAsia" w:ascii="宋体" w:hAnsi="宋体" w:eastAsia="宋体" w:cs="宋体"/>
      <w:color w:val="000000"/>
      <w:sz w:val="20"/>
      <w:szCs w:val="20"/>
      <w:u w:val="none"/>
    </w:rPr>
  </w:style>
  <w:style w:type="character" w:customStyle="1" w:styleId="482">
    <w:name w:val="font91"/>
    <w:qFormat/>
    <w:uiPriority w:val="0"/>
    <w:rPr>
      <w:rFonts w:hint="eastAsia" w:ascii="宋体" w:hAnsi="宋体" w:eastAsia="宋体" w:cs="宋体"/>
      <w:color w:val="000000"/>
      <w:sz w:val="21"/>
      <w:szCs w:val="21"/>
      <w:u w:val="none"/>
    </w:rPr>
  </w:style>
  <w:style w:type="table" w:customStyle="1" w:styleId="483">
    <w:name w:val="Table Normal"/>
    <w:semiHidden/>
    <w:unhideWhenUsed/>
    <w:qFormat/>
    <w:uiPriority w:val="0"/>
    <w:tblPr>
      <w:tblCellMar>
        <w:top w:w="0" w:type="dxa"/>
        <w:left w:w="0" w:type="dxa"/>
        <w:bottom w:w="0" w:type="dxa"/>
        <w:right w:w="0" w:type="dxa"/>
      </w:tblCellMar>
    </w:tblPr>
  </w:style>
  <w:style w:type="paragraph" w:customStyle="1" w:styleId="484">
    <w:name w:val="Table Text"/>
    <w:basedOn w:val="1"/>
    <w:semiHidden/>
    <w:qFormat/>
    <w:uiPriority w:val="0"/>
    <w:rPr>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40</Pages>
  <Words>23862</Words>
  <Characters>24965</Characters>
  <Lines>201</Lines>
  <Paragraphs>56</Paragraphs>
  <TotalTime>1</TotalTime>
  <ScaleCrop>false</ScaleCrop>
  <LinksUpToDate>false</LinksUpToDate>
  <CharactersWithSpaces>25895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2024-11-19T12:14:00Z</dcterms:created>
  <dc:creator>U</dc:creator>
  <cp:lastModifiedBy>枫</cp:lastModifiedBy>
  <dcterms:modified xsi:type="dcterms:W3CDTF">2026-01-22T02:02:41Z</dcterms:modified>
  <dc:title>公开</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eyJoZGlkIjoiMzVlNjM2MTk0ZWE5OWE5MTI0MjgzNGM2Y2Q2MTNhMzQiLCJ1c2VySWQiOiI1Mzk0NTE0NzIifQ==</vt:lpwstr>
  </property>
  <property fmtid="{D5CDD505-2E9C-101B-9397-08002B2CF9AE}" pid="3" name="KSOProductBuildVer">
    <vt:lpwstr>2052-12.1.0.24657</vt:lpwstr>
  </property>
  <property fmtid="{D5CDD505-2E9C-101B-9397-08002B2CF9AE}" pid="4" name="ICV">
    <vt:lpwstr>57C64752E006465AB49B57570989A26B_13</vt:lpwstr>
  </property>
</Properties>
</file>